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26881" w14:textId="77777777" w:rsidR="003F6B38" w:rsidRDefault="003F6B38" w:rsidP="00641D8D">
      <w:pPr>
        <w:spacing w:before="120" w:after="120"/>
        <w:rPr>
          <w:b/>
          <w:color w:val="000000" w:themeColor="text1"/>
          <w:sz w:val="28"/>
          <w:szCs w:val="28"/>
          <w:highlight w:val="cyan"/>
        </w:rPr>
      </w:pPr>
    </w:p>
    <w:p w14:paraId="0F401174" w14:textId="4DC620B1" w:rsidR="003F6B38" w:rsidRDefault="00040393" w:rsidP="00641D8D">
      <w:pPr>
        <w:spacing w:before="120" w:after="120"/>
        <w:rPr>
          <w:b/>
          <w:color w:val="000000" w:themeColor="text1"/>
          <w:sz w:val="28"/>
          <w:szCs w:val="28"/>
          <w:highlight w:val="cyan"/>
        </w:rPr>
      </w:pPr>
      <w:r>
        <w:rPr>
          <w:b/>
          <w:noProof/>
          <w:color w:val="000000" w:themeColor="text1"/>
          <w:sz w:val="28"/>
          <w:szCs w:val="28"/>
        </w:rPr>
        <w:drawing>
          <wp:inline distT="0" distB="0" distL="0" distR="0" wp14:anchorId="44E10559" wp14:editId="20B55758">
            <wp:extent cx="5761990" cy="8150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05617441246_f0475428a0893ab97dd711137efdb52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990" cy="8150225"/>
                    </a:xfrm>
                    <a:prstGeom prst="rect">
                      <a:avLst/>
                    </a:prstGeom>
                  </pic:spPr>
                </pic:pic>
              </a:graphicData>
            </a:graphic>
          </wp:inline>
        </w:drawing>
      </w:r>
    </w:p>
    <w:p w14:paraId="48968711" w14:textId="77777777" w:rsidR="003F6B38" w:rsidRDefault="003F6B38" w:rsidP="00641D8D">
      <w:pPr>
        <w:spacing w:before="120" w:after="120"/>
        <w:rPr>
          <w:b/>
          <w:color w:val="000000" w:themeColor="text1"/>
          <w:sz w:val="28"/>
          <w:szCs w:val="28"/>
          <w:highlight w:val="cyan"/>
        </w:rPr>
      </w:pPr>
    </w:p>
    <w:p w14:paraId="67E48855" w14:textId="77777777" w:rsidR="00040393" w:rsidRDefault="00040393" w:rsidP="00641D8D">
      <w:pPr>
        <w:spacing w:before="120" w:after="120"/>
        <w:rPr>
          <w:b/>
          <w:color w:val="000000" w:themeColor="text1"/>
          <w:sz w:val="28"/>
          <w:szCs w:val="28"/>
          <w:highlight w:val="cyan"/>
        </w:rPr>
      </w:pPr>
    </w:p>
    <w:p w14:paraId="454F1C04" w14:textId="77777777" w:rsidR="00040393" w:rsidRDefault="00040393" w:rsidP="00641D8D">
      <w:pPr>
        <w:spacing w:before="120" w:after="120"/>
        <w:rPr>
          <w:b/>
          <w:color w:val="000000" w:themeColor="text1"/>
          <w:sz w:val="28"/>
          <w:szCs w:val="28"/>
          <w:highlight w:val="cyan"/>
        </w:rPr>
      </w:pPr>
    </w:p>
    <w:p w14:paraId="3913389A" w14:textId="1F0520F3" w:rsidR="00B40D28" w:rsidRPr="0064728E" w:rsidRDefault="00E90712" w:rsidP="00641D8D">
      <w:pPr>
        <w:spacing w:before="120" w:after="120"/>
        <w:rPr>
          <w:b/>
          <w:color w:val="000000" w:themeColor="text1"/>
          <w:sz w:val="28"/>
          <w:szCs w:val="28"/>
        </w:rPr>
      </w:pPr>
      <w:r w:rsidRPr="00F62083">
        <w:rPr>
          <w:b/>
          <w:color w:val="000000" w:themeColor="text1"/>
          <w:sz w:val="28"/>
          <w:szCs w:val="28"/>
          <w:highlight w:val="cyan"/>
        </w:rPr>
        <w:t>I</w:t>
      </w:r>
      <w:r w:rsidRPr="00F62083">
        <w:rPr>
          <w:b/>
          <w:color w:val="000000" w:themeColor="text1"/>
          <w:sz w:val="28"/>
          <w:szCs w:val="28"/>
          <w:highlight w:val="cyan"/>
          <w:lang w:val="vi-VN"/>
        </w:rPr>
        <w:t>. THEO DÒNG LỊCH SỬ</w:t>
      </w:r>
    </w:p>
    <w:p w14:paraId="404D3550" w14:textId="1E8FC135" w:rsidR="00040393" w:rsidRPr="000866D1" w:rsidRDefault="00040393" w:rsidP="000866D1">
      <w:pPr>
        <w:spacing w:before="120" w:after="120" w:line="252" w:lineRule="auto"/>
        <w:jc w:val="center"/>
        <w:rPr>
          <w:b/>
          <w:color w:val="FF0000"/>
          <w:sz w:val="28"/>
          <w:szCs w:val="28"/>
        </w:rPr>
      </w:pPr>
      <w:r>
        <w:rPr>
          <w:b/>
          <w:noProof/>
          <w:color w:val="FF0000"/>
          <w:sz w:val="28"/>
          <w:szCs w:val="28"/>
        </w:rPr>
        <w:drawing>
          <wp:inline distT="0" distB="0" distL="0" distR="0" wp14:anchorId="10F73C32" wp14:editId="60ADF444">
            <wp:extent cx="5029200" cy="794063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398415950531_dae95a2d63310cbda70b552a3c6af8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902" cy="7941746"/>
                    </a:xfrm>
                    <a:prstGeom prst="rect">
                      <a:avLst/>
                    </a:prstGeom>
                  </pic:spPr>
                </pic:pic>
              </a:graphicData>
            </a:graphic>
          </wp:inline>
        </w:drawing>
      </w:r>
    </w:p>
    <w:p w14:paraId="019FC789" w14:textId="32825B23" w:rsidR="00F62083" w:rsidRDefault="00FA6A07" w:rsidP="0064728E">
      <w:pPr>
        <w:spacing w:before="120" w:after="120" w:line="252" w:lineRule="auto"/>
        <w:jc w:val="both"/>
        <w:rPr>
          <w:b/>
          <w:sz w:val="28"/>
          <w:szCs w:val="28"/>
        </w:rPr>
      </w:pPr>
      <w:r w:rsidRPr="009D45AE">
        <w:rPr>
          <w:b/>
          <w:color w:val="000000" w:themeColor="text1"/>
          <w:sz w:val="28"/>
          <w:szCs w:val="28"/>
          <w:highlight w:val="cyan"/>
          <w:lang w:val="vi-VN"/>
        </w:rPr>
        <w:lastRenderedPageBreak/>
        <w:t>II. NGÀY TRUYỀN THỐNG</w:t>
      </w:r>
      <w:r w:rsidR="00F62083" w:rsidRPr="009D45AE">
        <w:rPr>
          <w:b/>
          <w:sz w:val="28"/>
          <w:szCs w:val="28"/>
          <w:highlight w:val="cyan"/>
        </w:rPr>
        <w:t xml:space="preserve"> </w:t>
      </w:r>
    </w:p>
    <w:p w14:paraId="10259BFF" w14:textId="27763776" w:rsidR="00C65F2C" w:rsidRDefault="00040393" w:rsidP="00040393">
      <w:pPr>
        <w:spacing w:before="120" w:after="120" w:line="252" w:lineRule="auto"/>
        <w:jc w:val="both"/>
        <w:rPr>
          <w:sz w:val="28"/>
          <w:szCs w:val="28"/>
        </w:rPr>
      </w:pPr>
      <w:r>
        <w:rPr>
          <w:b/>
          <w:bCs/>
          <w:noProof/>
          <w:color w:val="222222"/>
          <w:sz w:val="28"/>
          <w:szCs w:val="28"/>
        </w:rPr>
        <w:drawing>
          <wp:inline distT="0" distB="0" distL="0" distR="0" wp14:anchorId="05E118CF" wp14:editId="4062C040">
            <wp:extent cx="5761990" cy="40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990" cy="400560"/>
                    </a:xfrm>
                    <a:prstGeom prst="rect">
                      <a:avLst/>
                    </a:prstGeom>
                    <a:noFill/>
                  </pic:spPr>
                </pic:pic>
              </a:graphicData>
            </a:graphic>
          </wp:inline>
        </w:drawing>
      </w:r>
      <w:r w:rsidR="00C65F2C" w:rsidRPr="00C65F2C">
        <w:rPr>
          <w:sz w:val="28"/>
          <w:szCs w:val="28"/>
        </w:rPr>
        <w:t xml:space="preserve"> </w:t>
      </w:r>
    </w:p>
    <w:p w14:paraId="3C692CF7" w14:textId="6C06D85F" w:rsidR="00C65F2C" w:rsidRPr="00040393" w:rsidRDefault="00040393" w:rsidP="00040393">
      <w:pPr>
        <w:pStyle w:val="ListParagraph"/>
        <w:numPr>
          <w:ilvl w:val="0"/>
          <w:numId w:val="39"/>
        </w:numPr>
        <w:spacing w:before="120" w:after="120" w:line="252" w:lineRule="auto"/>
        <w:rPr>
          <w:rFonts w:ascii="Times New Roman" w:hAnsi="Times New Roman"/>
          <w:b/>
          <w:i/>
          <w:sz w:val="28"/>
          <w:szCs w:val="28"/>
        </w:rPr>
      </w:pPr>
      <w:r w:rsidRPr="00040393">
        <w:rPr>
          <w:rFonts w:ascii="Times New Roman" w:hAnsi="Times New Roman"/>
          <w:b/>
          <w:i/>
          <w:sz w:val="28"/>
          <w:szCs w:val="28"/>
        </w:rPr>
        <w:t>Nguồn gốc “Ngày Quốc tế thiếu nhi”</w:t>
      </w:r>
      <w:r w:rsidR="00255E2B">
        <w:rPr>
          <w:rFonts w:ascii="Times New Roman" w:hAnsi="Times New Roman"/>
          <w:b/>
          <w:i/>
          <w:sz w:val="28"/>
          <w:szCs w:val="28"/>
        </w:rPr>
        <w:t xml:space="preserve"> </w:t>
      </w:r>
    </w:p>
    <w:p w14:paraId="4280F4A8" w14:textId="1AB0175D" w:rsidR="00040393" w:rsidRPr="00040393" w:rsidRDefault="00040393" w:rsidP="00040393">
      <w:pPr>
        <w:spacing w:before="120" w:after="120" w:line="252" w:lineRule="auto"/>
        <w:ind w:firstLine="360"/>
        <w:jc w:val="both"/>
        <w:rPr>
          <w:sz w:val="28"/>
          <w:szCs w:val="28"/>
        </w:rPr>
      </w:pPr>
      <w:r w:rsidRPr="00040393">
        <w:rPr>
          <w:sz w:val="28"/>
          <w:szCs w:val="28"/>
        </w:rPr>
        <w:t xml:space="preserve">Ngày </w:t>
      </w:r>
      <w:r>
        <w:rPr>
          <w:sz w:val="28"/>
          <w:szCs w:val="28"/>
        </w:rPr>
        <w:t>0</w:t>
      </w:r>
      <w:r w:rsidR="00495907">
        <w:rPr>
          <w:sz w:val="28"/>
          <w:szCs w:val="28"/>
        </w:rPr>
        <w:t>1/</w:t>
      </w:r>
      <w:r w:rsidRPr="00040393">
        <w:rPr>
          <w:sz w:val="28"/>
          <w:szCs w:val="28"/>
        </w:rPr>
        <w:t xml:space="preserve">6 </w:t>
      </w:r>
      <w:r w:rsidR="00493EDD">
        <w:rPr>
          <w:sz w:val="28"/>
          <w:szCs w:val="28"/>
        </w:rPr>
        <w:t>hà</w:t>
      </w:r>
      <w:r>
        <w:rPr>
          <w:sz w:val="28"/>
          <w:szCs w:val="28"/>
        </w:rPr>
        <w:t xml:space="preserve">ng năm </w:t>
      </w:r>
      <w:r w:rsidRPr="00040393">
        <w:rPr>
          <w:sz w:val="28"/>
          <w:szCs w:val="28"/>
        </w:rPr>
        <w:t>là ngày Quốc tế Thiếu nhi, ngày Tết dành riêng cho trẻ em. Trong ngày này, các em không chỉ được nhận những lời chúc mừng đầy yêu thương của ông bà, cha mẹ, người thân mà còn được nhận những món quà đặc biệt. Với các bậc cha mẹ, đây cũng nhân dịp thể hiện tình yêu thương dành cho các con thông qua những lời chúc và món quà.</w:t>
      </w:r>
    </w:p>
    <w:p w14:paraId="148F3D05" w14:textId="7A6C1164" w:rsidR="00040393" w:rsidRPr="00040393" w:rsidRDefault="00040393" w:rsidP="00040393">
      <w:pPr>
        <w:spacing w:before="120" w:after="120" w:line="252" w:lineRule="auto"/>
        <w:ind w:firstLine="360"/>
        <w:jc w:val="both"/>
        <w:rPr>
          <w:sz w:val="28"/>
          <w:szCs w:val="28"/>
        </w:rPr>
      </w:pPr>
      <w:r w:rsidRPr="00040393">
        <w:rPr>
          <w:sz w:val="28"/>
          <w:szCs w:val="28"/>
        </w:rPr>
        <w:t>Lịch sử ra đờ</w:t>
      </w:r>
      <w:r w:rsidR="0061416A">
        <w:rPr>
          <w:sz w:val="28"/>
          <w:szCs w:val="28"/>
        </w:rPr>
        <w:t xml:space="preserve">i của ngày Quốc tế Thiếu nhi </w:t>
      </w:r>
    </w:p>
    <w:p w14:paraId="7B688178" w14:textId="1EE414ED" w:rsidR="00040393" w:rsidRPr="00040393" w:rsidRDefault="00040393" w:rsidP="00040393">
      <w:pPr>
        <w:spacing w:before="120" w:after="120" w:line="252" w:lineRule="auto"/>
        <w:ind w:firstLine="360"/>
        <w:jc w:val="both"/>
        <w:rPr>
          <w:sz w:val="28"/>
          <w:szCs w:val="28"/>
        </w:rPr>
      </w:pPr>
      <w:r w:rsidRPr="00040393">
        <w:rPr>
          <w:sz w:val="28"/>
          <w:szCs w:val="28"/>
        </w:rPr>
        <w:t xml:space="preserve">Vào rạng sáng </w:t>
      </w:r>
      <w:r w:rsidR="0061416A">
        <w:rPr>
          <w:sz w:val="28"/>
          <w:szCs w:val="28"/>
        </w:rPr>
        <w:t>0</w:t>
      </w:r>
      <w:r w:rsidRPr="00040393">
        <w:rPr>
          <w:sz w:val="28"/>
          <w:szCs w:val="28"/>
        </w:rPr>
        <w:t xml:space="preserve">1/6/1942, quân phát xít Đức bao vây làng Lidice </w:t>
      </w:r>
      <w:r w:rsidRPr="00040393">
        <w:rPr>
          <w:i/>
          <w:sz w:val="28"/>
          <w:szCs w:val="28"/>
        </w:rPr>
        <w:t>(Tiệp Khắc cũ, nay là Cộng hòa Séc),</w:t>
      </w:r>
      <w:r w:rsidRPr="00040393">
        <w:rPr>
          <w:sz w:val="28"/>
          <w:szCs w:val="28"/>
        </w:rPr>
        <w:t xml:space="preserve"> bắt 173 người đàn ông, 196 người phụ nữ và trẻ em. 66 người đã bị sát hại và 104 em thiếu nhi bị đưa vào trại tập trung, 88 em bị chết trong các phòng hơi độc, 9 em khác bị đưa đi làm tay sai cho phát xít.</w:t>
      </w:r>
    </w:p>
    <w:p w14:paraId="733BC3AA" w14:textId="77777777" w:rsidR="00040393" w:rsidRDefault="00040393" w:rsidP="00040393">
      <w:pPr>
        <w:spacing w:before="120" w:after="120" w:line="252" w:lineRule="auto"/>
        <w:ind w:firstLine="360"/>
        <w:jc w:val="both"/>
        <w:rPr>
          <w:sz w:val="28"/>
          <w:szCs w:val="28"/>
        </w:rPr>
      </w:pPr>
      <w:r w:rsidRPr="00040393">
        <w:rPr>
          <w:sz w:val="28"/>
          <w:szCs w:val="28"/>
        </w:rPr>
        <w:t>Hai năm sau, ngày 10/6/1944, phát xít Đức lại bao vây thị trấn Oradour (Pháp), dồn 400 người vào nhà thờ, trong đó có nhiều phụ nữ và hơn 100 trẻ em, phóng hỏa đốt nhà thờ khiến những người bên trong thiệt mạng.</w:t>
      </w:r>
    </w:p>
    <w:p w14:paraId="30A88643" w14:textId="7436CC6C" w:rsidR="00040393" w:rsidRPr="00040393" w:rsidRDefault="00040393" w:rsidP="00040393">
      <w:pPr>
        <w:spacing w:before="120" w:after="120" w:line="252" w:lineRule="auto"/>
        <w:ind w:firstLine="360"/>
        <w:jc w:val="both"/>
        <w:rPr>
          <w:sz w:val="28"/>
          <w:szCs w:val="28"/>
        </w:rPr>
      </w:pPr>
      <w:r w:rsidRPr="00040393">
        <w:rPr>
          <w:sz w:val="28"/>
          <w:szCs w:val="28"/>
        </w:rPr>
        <w:t xml:space="preserve">Để tưởng nhớ đến hàng trăm trẻ em vô tội bị phát xít Đức sát hại nhẫn tâm, năm 1949, Liên đoàn Phụ nữ dân chủ Quốc tế đã quyết định lấy ngày </w:t>
      </w:r>
      <w:r w:rsidR="00493EDD">
        <w:rPr>
          <w:sz w:val="28"/>
          <w:szCs w:val="28"/>
        </w:rPr>
        <w:t>01/6</w:t>
      </w:r>
      <w:r w:rsidRPr="00040393">
        <w:rPr>
          <w:sz w:val="28"/>
          <w:szCs w:val="28"/>
        </w:rPr>
        <w:t xml:space="preserve"> hàng năm làm ngày Quốc tế bảo vệ thiếu nhi, nhằm yêu cầu Chính phủ các nước phải nhận trách nhiệm về đời sống của thiếu nhi, yêu cầu giảm ngân sách quân sự để tăng ngân sách giáo dục, bảo vệ và chăm sóc thiếu niên, nhi đồng.</w:t>
      </w:r>
    </w:p>
    <w:p w14:paraId="56CE4053" w14:textId="2BED22D4" w:rsidR="00040393" w:rsidRPr="00040393" w:rsidRDefault="00040393" w:rsidP="00040393">
      <w:pPr>
        <w:pStyle w:val="ListParagraph"/>
        <w:numPr>
          <w:ilvl w:val="0"/>
          <w:numId w:val="39"/>
        </w:numPr>
        <w:spacing w:before="120" w:after="120" w:line="252" w:lineRule="auto"/>
        <w:rPr>
          <w:rFonts w:ascii="Times New Roman" w:hAnsi="Times New Roman"/>
          <w:b/>
          <w:i/>
          <w:sz w:val="28"/>
          <w:szCs w:val="28"/>
        </w:rPr>
      </w:pPr>
      <w:r>
        <w:rPr>
          <w:rFonts w:ascii="Times New Roman" w:hAnsi="Times New Roman"/>
          <w:b/>
          <w:i/>
          <w:sz w:val="28"/>
          <w:szCs w:val="28"/>
        </w:rPr>
        <w:t>“</w:t>
      </w:r>
      <w:r w:rsidRPr="00040393">
        <w:rPr>
          <w:rFonts w:ascii="Times New Roman" w:hAnsi="Times New Roman"/>
          <w:b/>
          <w:i/>
          <w:sz w:val="28"/>
          <w:szCs w:val="28"/>
        </w:rPr>
        <w:t>Ngày Quốc tế thiếu nhi</w:t>
      </w:r>
      <w:r>
        <w:rPr>
          <w:rFonts w:ascii="Times New Roman" w:hAnsi="Times New Roman"/>
          <w:b/>
          <w:i/>
          <w:sz w:val="28"/>
          <w:szCs w:val="28"/>
        </w:rPr>
        <w:t>”</w:t>
      </w:r>
      <w:r w:rsidRPr="00040393">
        <w:rPr>
          <w:rFonts w:ascii="Times New Roman" w:hAnsi="Times New Roman"/>
          <w:b/>
          <w:i/>
          <w:sz w:val="28"/>
          <w:szCs w:val="28"/>
        </w:rPr>
        <w:t xml:space="preserve"> ở Việt Nam</w:t>
      </w:r>
    </w:p>
    <w:p w14:paraId="78B5324F" w14:textId="22089FA3" w:rsidR="00040393" w:rsidRPr="00040393" w:rsidRDefault="00040393" w:rsidP="00040393">
      <w:pPr>
        <w:spacing w:before="120" w:after="120" w:line="252" w:lineRule="auto"/>
        <w:ind w:firstLine="360"/>
        <w:jc w:val="both"/>
        <w:rPr>
          <w:color w:val="000000" w:themeColor="text1"/>
          <w:sz w:val="28"/>
          <w:szCs w:val="28"/>
        </w:rPr>
      </w:pPr>
      <w:r w:rsidRPr="00040393">
        <w:rPr>
          <w:color w:val="000000" w:themeColor="text1"/>
          <w:sz w:val="28"/>
          <w:szCs w:val="28"/>
          <w:shd w:val="clear" w:color="auto" w:fill="FFFFFF"/>
        </w:rPr>
        <w:t>Việt Nam là nước đầu tiên ở châu Á và nước thứ hai trên thế giới phê chuẩn Công ước về quyền trẻ em - Văn kiện pháp lý Quốc tế đầu tiên đề cập toàn diện đến các quyền trẻ em dựa trên nguyên tắc trẻ em có quyền được chăm sóc, bảo vệ và giúp đỡ đặc biệt.</w:t>
      </w:r>
    </w:p>
    <w:p w14:paraId="79F7D992" w14:textId="106EC0DA" w:rsidR="00040393" w:rsidRPr="00040393" w:rsidRDefault="00040393" w:rsidP="00040393">
      <w:pPr>
        <w:shd w:val="clear" w:color="auto" w:fill="FFFFFF"/>
        <w:ind w:firstLine="360"/>
        <w:jc w:val="both"/>
        <w:textAlignment w:val="baseline"/>
        <w:rPr>
          <w:color w:val="000000" w:themeColor="text1"/>
          <w:sz w:val="28"/>
          <w:szCs w:val="28"/>
        </w:rPr>
      </w:pPr>
      <w:r w:rsidRPr="00040393">
        <w:rPr>
          <w:color w:val="000000" w:themeColor="text1"/>
          <w:sz w:val="28"/>
          <w:szCs w:val="28"/>
        </w:rPr>
        <w:t xml:space="preserve">Ở nước ta, ngay sau khi giành được độc lập, ngày </w:t>
      </w:r>
      <w:r>
        <w:rPr>
          <w:color w:val="000000" w:themeColor="text1"/>
          <w:sz w:val="28"/>
          <w:szCs w:val="28"/>
        </w:rPr>
        <w:t>0</w:t>
      </w:r>
      <w:r w:rsidR="002234C7">
        <w:rPr>
          <w:color w:val="000000" w:themeColor="text1"/>
          <w:sz w:val="28"/>
          <w:szCs w:val="28"/>
        </w:rPr>
        <w:t>1/</w:t>
      </w:r>
      <w:r w:rsidRPr="00040393">
        <w:rPr>
          <w:color w:val="000000" w:themeColor="text1"/>
          <w:sz w:val="28"/>
          <w:szCs w:val="28"/>
        </w:rPr>
        <w:t xml:space="preserve">6 và Tết Trung thu </w:t>
      </w:r>
      <w:r w:rsidRPr="00040393">
        <w:rPr>
          <w:i/>
          <w:color w:val="000000" w:themeColor="text1"/>
          <w:sz w:val="28"/>
          <w:szCs w:val="28"/>
        </w:rPr>
        <w:t>(15/8 âm lịch)</w:t>
      </w:r>
      <w:r w:rsidRPr="00040393">
        <w:rPr>
          <w:color w:val="000000" w:themeColor="text1"/>
          <w:sz w:val="28"/>
          <w:szCs w:val="28"/>
        </w:rPr>
        <w:t xml:space="preserve"> hàng năm đã thật sự trở thành ngày hội vui chơi tưng bừng của thiếu nhi cả nước.</w:t>
      </w:r>
    </w:p>
    <w:p w14:paraId="3462BD49" w14:textId="4E72B41C" w:rsidR="00040393" w:rsidRPr="00040393" w:rsidRDefault="00040393" w:rsidP="00040393">
      <w:pPr>
        <w:shd w:val="clear" w:color="auto" w:fill="FFFFFF"/>
        <w:ind w:firstLine="360"/>
        <w:jc w:val="both"/>
        <w:textAlignment w:val="baseline"/>
        <w:rPr>
          <w:color w:val="000000" w:themeColor="text1"/>
          <w:sz w:val="28"/>
          <w:szCs w:val="28"/>
        </w:rPr>
      </w:pPr>
      <w:r w:rsidRPr="00040393">
        <w:rPr>
          <w:color w:val="000000" w:themeColor="text1"/>
          <w:sz w:val="28"/>
          <w:szCs w:val="28"/>
        </w:rPr>
        <w:t xml:space="preserve">Ngày Quốc tế Thiếu nhi đầu tiên </w:t>
      </w:r>
      <w:r w:rsidRPr="00040393">
        <w:rPr>
          <w:i/>
          <w:color w:val="000000" w:themeColor="text1"/>
          <w:sz w:val="28"/>
          <w:szCs w:val="28"/>
        </w:rPr>
        <w:t>(</w:t>
      </w:r>
      <w:r w:rsidR="00255E2B" w:rsidRPr="00255E2B">
        <w:rPr>
          <w:i/>
          <w:color w:val="000000" w:themeColor="text1"/>
          <w:sz w:val="28"/>
          <w:szCs w:val="28"/>
        </w:rPr>
        <w:t>0</w:t>
      </w:r>
      <w:r w:rsidRPr="00040393">
        <w:rPr>
          <w:i/>
          <w:color w:val="000000" w:themeColor="text1"/>
          <w:sz w:val="28"/>
          <w:szCs w:val="28"/>
        </w:rPr>
        <w:t>1/6/1950)</w:t>
      </w:r>
      <w:r w:rsidRPr="00040393">
        <w:rPr>
          <w:color w:val="000000" w:themeColor="text1"/>
          <w:sz w:val="28"/>
          <w:szCs w:val="28"/>
        </w:rPr>
        <w:t xml:space="preserve"> trong giai đoạn cuộc kháng chiến chống thực dân Pháp của dân tộc ta đang trải qua thời kỳ cam go ác liệt nhất, nhưng Chủ tịch Hồ Chí Minh vẫn luôn nghĩ tới thiếu nhi cả nước và gửi thư chúc mừng các cháu thiếu niên, nhi đồng. Từ đó, hàng năm cứ đến ngày </w:t>
      </w:r>
      <w:r w:rsidR="00255E2B">
        <w:rPr>
          <w:color w:val="000000" w:themeColor="text1"/>
          <w:sz w:val="28"/>
          <w:szCs w:val="28"/>
        </w:rPr>
        <w:t>Quốc tế</w:t>
      </w:r>
      <w:r w:rsidRPr="00040393">
        <w:rPr>
          <w:color w:val="000000" w:themeColor="text1"/>
          <w:sz w:val="28"/>
          <w:szCs w:val="28"/>
        </w:rPr>
        <w:t xml:space="preserve"> thiếu nhi và Tết Trung thu, thiếu nhi cả nước lại hân hoan đón thư chúc mừng của Bác Hồ.</w:t>
      </w:r>
      <w:r w:rsidR="00255E2B">
        <w:rPr>
          <w:color w:val="000000" w:themeColor="text1"/>
          <w:sz w:val="28"/>
          <w:szCs w:val="28"/>
        </w:rPr>
        <w:t xml:space="preserve"> </w:t>
      </w:r>
      <w:r w:rsidR="00255E2B" w:rsidRPr="00255E2B">
        <w:rPr>
          <w:color w:val="000000" w:themeColor="text1"/>
          <w:sz w:val="28"/>
          <w:szCs w:val="28"/>
        </w:rPr>
        <w:t>Bác Hồ luôn hết sức quan tâm, dạy bảo các cháu nên người, trong đó 5 Điều Bác dạy thiếu niên nhi đồng đã trở thành nội dung giáo dục đối với Đội Thiếu niên Tiền phong Hồ Chí Minh.</w:t>
      </w:r>
    </w:p>
    <w:p w14:paraId="4B046E1D" w14:textId="0997F926" w:rsidR="00040393" w:rsidRDefault="00040393" w:rsidP="00255E2B">
      <w:pPr>
        <w:shd w:val="clear" w:color="auto" w:fill="FFFFFF"/>
        <w:ind w:firstLine="360"/>
        <w:jc w:val="both"/>
        <w:textAlignment w:val="baseline"/>
        <w:rPr>
          <w:color w:val="000000" w:themeColor="text1"/>
          <w:sz w:val="28"/>
          <w:szCs w:val="28"/>
          <w:shd w:val="clear" w:color="auto" w:fill="FFFFFF"/>
        </w:rPr>
      </w:pPr>
      <w:r w:rsidRPr="00040393">
        <w:rPr>
          <w:color w:val="000000" w:themeColor="text1"/>
          <w:sz w:val="28"/>
          <w:szCs w:val="28"/>
        </w:rPr>
        <w:lastRenderedPageBreak/>
        <w:t> </w:t>
      </w:r>
      <w:r w:rsidR="00255E2B" w:rsidRPr="00255E2B">
        <w:rPr>
          <w:color w:val="000000" w:themeColor="text1"/>
          <w:sz w:val="28"/>
          <w:szCs w:val="28"/>
          <w:shd w:val="clear" w:color="auto" w:fill="FFFFFF"/>
        </w:rPr>
        <w:t>Ngày 01/6 hàng năm đã trở thành ngày hội chăm sóc và bồi dưỡng </w:t>
      </w:r>
      <w:hyperlink r:id="rId12" w:tgtFrame="_blank" w:tooltip="trẻ em Việt Nam" w:history="1">
        <w:r w:rsidR="00255E2B" w:rsidRPr="00255E2B">
          <w:rPr>
            <w:color w:val="000000" w:themeColor="text1"/>
            <w:sz w:val="28"/>
            <w:szCs w:val="28"/>
            <w:shd w:val="clear" w:color="auto" w:fill="FFFFFF"/>
          </w:rPr>
          <w:t>trẻ em Việt Nam</w:t>
        </w:r>
      </w:hyperlink>
      <w:r w:rsidR="00255E2B" w:rsidRPr="00255E2B">
        <w:rPr>
          <w:color w:val="000000" w:themeColor="text1"/>
          <w:sz w:val="28"/>
          <w:szCs w:val="28"/>
          <w:shd w:val="clear" w:color="auto" w:fill="FFFFFF"/>
        </w:rPr>
        <w:t>. Nước ta đã có Pháp lệnh về bảo vệ, chăm sóc và giáo dục trẻ em. Đây cũng là trách nhiệm của mọi người dân trên cả nước đối với thế hệ mầm non tương lai của đất nước.</w:t>
      </w:r>
    </w:p>
    <w:p w14:paraId="6CD2EA88" w14:textId="243E86BD" w:rsidR="00255E2B" w:rsidRDefault="00255E2B" w:rsidP="00255E2B">
      <w:pPr>
        <w:shd w:val="clear" w:color="auto" w:fill="FFFFFF"/>
        <w:ind w:firstLine="360"/>
        <w:jc w:val="both"/>
        <w:textAlignment w:val="baseline"/>
        <w:rPr>
          <w:color w:val="000000" w:themeColor="text1"/>
          <w:sz w:val="28"/>
          <w:szCs w:val="28"/>
          <w:shd w:val="clear" w:color="auto" w:fill="FFFFFF"/>
        </w:rPr>
      </w:pPr>
      <w:r w:rsidRPr="00255E2B">
        <w:rPr>
          <w:rFonts w:ascii="Verdana" w:hAnsi="Verdana"/>
          <w:b/>
          <w:i/>
          <w:noProof/>
          <w:color w:val="000000"/>
          <w:sz w:val="28"/>
          <w:szCs w:val="28"/>
        </w:rPr>
        <mc:AlternateContent>
          <mc:Choice Requires="wps">
            <w:drawing>
              <wp:anchor distT="0" distB="0" distL="114300" distR="114300" simplePos="0" relativeHeight="251659264" behindDoc="0" locked="0" layoutInCell="1" allowOverlap="1" wp14:anchorId="5A4690FF" wp14:editId="5E5E7A6D">
                <wp:simplePos x="0" y="0"/>
                <wp:positionH relativeFrom="column">
                  <wp:posOffset>62865</wp:posOffset>
                </wp:positionH>
                <wp:positionV relativeFrom="paragraph">
                  <wp:posOffset>127000</wp:posOffset>
                </wp:positionV>
                <wp:extent cx="5572125" cy="381000"/>
                <wp:effectExtent l="0" t="0" r="47625" b="5715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3810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089B90CF" w14:textId="176307C9" w:rsidR="00255E2B" w:rsidRPr="00255E2B" w:rsidRDefault="00255E2B" w:rsidP="00255E2B">
                            <w:pPr>
                              <w:widowControl w:val="0"/>
                              <w:jc w:val="center"/>
                              <w:rPr>
                                <w:b/>
                                <w:color w:val="2E74B5" w:themeColor="accent1" w:themeShade="BF"/>
                                <w:sz w:val="32"/>
                                <w:szCs w:val="32"/>
                              </w:rPr>
                            </w:pPr>
                            <w:r w:rsidRPr="00255E2B">
                              <w:rPr>
                                <w:b/>
                                <w:color w:val="2E74B5" w:themeColor="accent1" w:themeShade="BF"/>
                                <w:sz w:val="32"/>
                                <w:szCs w:val="32"/>
                              </w:rPr>
                              <w:t>Ngày môi trường thế giới 05/6</w:t>
                            </w:r>
                          </w:p>
                          <w:p w14:paraId="530F199C" w14:textId="77777777" w:rsidR="00255E2B" w:rsidRPr="0080313F" w:rsidRDefault="00255E2B" w:rsidP="00255E2B">
                            <w:pPr>
                              <w:jc w:val="center"/>
                              <w:rPr>
                                <w:b/>
                                <w:color w:val="0000CC"/>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left:0;text-align:left;margin-left:4.95pt;margin-top:10pt;width:438.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" fillcolor="#92cddc" strokecolor="red" strokeweight="1pt">
                <v:fill color2="#daeef3" angle="135" focus="50%" type="gradient"/>
                <v:shadow on="t" color="#205867" opacity=".5" offset="1pt"/>
                <v:textbox>
                  <w:txbxContent>
                    <w:p w14:paraId="089B90CF" w14:textId="176307C9" w:rsidR="00255E2B" w:rsidRPr="00255E2B" w:rsidRDefault="00255E2B" w:rsidP="00255E2B">
                      <w:pPr>
                        <w:widowControl w:val="0"/>
                        <w:jc w:val="center"/>
                        <w:rPr>
                          <w:b/>
                          <w:color w:val="2E74B5" w:themeColor="accent1" w:themeShade="BF"/>
                          <w:sz w:val="32"/>
                          <w:szCs w:val="32"/>
                        </w:rPr>
                      </w:pPr>
                      <w:r w:rsidRPr="00255E2B">
                        <w:rPr>
                          <w:b/>
                          <w:color w:val="2E74B5" w:themeColor="accent1" w:themeShade="BF"/>
                          <w:sz w:val="32"/>
                          <w:szCs w:val="32"/>
                        </w:rPr>
                        <w:t>Ngày môi trường thế giới 05/6</w:t>
                      </w:r>
                    </w:p>
                    <w:p w14:paraId="530F199C" w14:textId="77777777" w:rsidR="00255E2B" w:rsidRPr="0080313F" w:rsidRDefault="00255E2B" w:rsidP="00255E2B">
                      <w:pPr>
                        <w:jc w:val="center"/>
                        <w:rPr>
                          <w:b/>
                          <w:color w:val="0000CC"/>
                          <w:sz w:val="32"/>
                          <w:szCs w:val="28"/>
                        </w:rPr>
                      </w:pPr>
                    </w:p>
                  </w:txbxContent>
                </v:textbox>
              </v:roundrect>
            </w:pict>
          </mc:Fallback>
        </mc:AlternateContent>
      </w:r>
    </w:p>
    <w:p w14:paraId="727C634E" w14:textId="77777777" w:rsidR="00255E2B" w:rsidRDefault="00255E2B" w:rsidP="00255E2B">
      <w:pPr>
        <w:shd w:val="clear" w:color="auto" w:fill="FFFFFF"/>
        <w:ind w:firstLine="360"/>
        <w:jc w:val="both"/>
        <w:textAlignment w:val="baseline"/>
        <w:rPr>
          <w:color w:val="000000" w:themeColor="text1"/>
          <w:sz w:val="28"/>
          <w:szCs w:val="28"/>
          <w:shd w:val="clear" w:color="auto" w:fill="FFFFFF"/>
        </w:rPr>
      </w:pPr>
    </w:p>
    <w:p w14:paraId="28FAA9F0" w14:textId="759AD283" w:rsidR="00255E2B" w:rsidRDefault="00255E2B" w:rsidP="00255E2B">
      <w:pPr>
        <w:shd w:val="clear" w:color="auto" w:fill="FFFFFF"/>
        <w:ind w:firstLine="360"/>
        <w:jc w:val="both"/>
        <w:textAlignment w:val="baseline"/>
        <w:rPr>
          <w:color w:val="000000" w:themeColor="text1"/>
          <w:sz w:val="28"/>
          <w:szCs w:val="28"/>
          <w:shd w:val="clear" w:color="auto" w:fill="FFFFFF"/>
        </w:rPr>
      </w:pPr>
    </w:p>
    <w:p w14:paraId="1CEA936C" w14:textId="090650E1" w:rsidR="00255E2B" w:rsidRPr="005A2E09" w:rsidRDefault="00255E2B" w:rsidP="00255E2B">
      <w:pPr>
        <w:shd w:val="clear" w:color="auto" w:fill="FFFFFF"/>
        <w:spacing w:before="120" w:after="120"/>
        <w:ind w:firstLine="360"/>
        <w:jc w:val="both"/>
        <w:rPr>
          <w:color w:val="000000" w:themeColor="text1"/>
          <w:sz w:val="28"/>
          <w:szCs w:val="28"/>
        </w:rPr>
      </w:pPr>
      <w:r w:rsidRPr="005A2E09">
        <w:rPr>
          <w:bCs/>
          <w:color w:val="000000" w:themeColor="text1"/>
          <w:sz w:val="28"/>
          <w:szCs w:val="28"/>
        </w:rPr>
        <w:t>Ngày Môi trường Thế giới được tổ chức lần đầu tiên vào ngày 5/6/1972 tại Stockholm của Thụy Điển.</w:t>
      </w:r>
      <w:r w:rsidRPr="005A2E09">
        <w:rPr>
          <w:color w:val="000000" w:themeColor="text1"/>
          <w:sz w:val="28"/>
          <w:szCs w:val="28"/>
        </w:rPr>
        <w:t xml:space="preserve"> Chương trình Môi trường Liên Hợp Quốc </w:t>
      </w:r>
      <w:r w:rsidRPr="005A2E09">
        <w:rPr>
          <w:i/>
          <w:color w:val="000000" w:themeColor="text1"/>
          <w:sz w:val="28"/>
          <w:szCs w:val="28"/>
        </w:rPr>
        <w:t>(United Nations Environment Programme)</w:t>
      </w:r>
      <w:r w:rsidRPr="005A2E09">
        <w:rPr>
          <w:color w:val="000000" w:themeColor="text1"/>
          <w:sz w:val="28"/>
          <w:szCs w:val="28"/>
        </w:rPr>
        <w:t xml:space="preserve"> đã chính thức công bố sự kiện trọng đại này và được hơn 150 quốc gia trên thế giới hưởng ứng từ năm 1972 đến nay.</w:t>
      </w:r>
    </w:p>
    <w:p w14:paraId="6E265D30" w14:textId="77777777" w:rsidR="00255E2B" w:rsidRPr="005A2E09" w:rsidRDefault="00255E2B" w:rsidP="00255E2B">
      <w:pPr>
        <w:shd w:val="clear" w:color="auto" w:fill="FFFFFF"/>
        <w:spacing w:before="120" w:after="120"/>
        <w:ind w:firstLine="360"/>
        <w:jc w:val="both"/>
        <w:rPr>
          <w:color w:val="000000" w:themeColor="text1"/>
          <w:sz w:val="28"/>
          <w:szCs w:val="28"/>
        </w:rPr>
      </w:pPr>
      <w:r w:rsidRPr="005A2E09">
        <w:rPr>
          <w:color w:val="000000" w:themeColor="text1"/>
          <w:sz w:val="28"/>
          <w:szCs w:val="28"/>
        </w:rPr>
        <w:t>Vào dịp này, các hoạt động bảo vệ môi trường sẽ được đẩy mạnh tổ chức trong tuần lễ quanh ngày 5 tháng 6.</w:t>
      </w:r>
      <w:r w:rsidRPr="005A2E09">
        <w:rPr>
          <w:bCs/>
          <w:color w:val="000000" w:themeColor="text1"/>
          <w:sz w:val="28"/>
          <w:szCs w:val="28"/>
        </w:rPr>
        <w:t> Lễ kỷ niệm sẽ được tổ chức ở nhiều quốc gia khác nhau vào mỗi năm.</w:t>
      </w:r>
    </w:p>
    <w:p w14:paraId="50D1FB2A" w14:textId="77777777" w:rsidR="00255E2B" w:rsidRPr="005A2E09" w:rsidRDefault="00255E2B" w:rsidP="00255E2B">
      <w:pPr>
        <w:shd w:val="clear" w:color="auto" w:fill="FFFFFF"/>
        <w:spacing w:before="120" w:after="120"/>
        <w:ind w:firstLine="360"/>
        <w:jc w:val="both"/>
        <w:rPr>
          <w:color w:val="000000" w:themeColor="text1"/>
          <w:sz w:val="28"/>
          <w:szCs w:val="28"/>
        </w:rPr>
      </w:pPr>
      <w:r w:rsidRPr="005A2E09">
        <w:rPr>
          <w:color w:val="000000" w:themeColor="text1"/>
          <w:sz w:val="28"/>
          <w:szCs w:val="28"/>
        </w:rPr>
        <w:t>Góp mặt tham gia từ năm 1982, Việt Nam cũng đã hưởng ứng rất tích cực ngày hội lớn của thế giới này. </w:t>
      </w:r>
      <w:r w:rsidRPr="005A2E09">
        <w:rPr>
          <w:bCs/>
          <w:color w:val="000000" w:themeColor="text1"/>
          <w:sz w:val="28"/>
          <w:szCs w:val="28"/>
        </w:rPr>
        <w:t>Nhờ đó, nước ta có nhiều hoạt động ý nghĩa để dân tộc Việt Nam tham gia hưởng ứng, chung sức bảo vệ môi trường xanh.</w:t>
      </w:r>
      <w:r w:rsidRPr="005A2E09">
        <w:rPr>
          <w:color w:val="000000" w:themeColor="text1"/>
          <w:sz w:val="28"/>
          <w:szCs w:val="28"/>
        </w:rPr>
        <w:t> Đến nay, nước ta đã có nhiều đóng góp to lớn trong việc bảo vệ và giữ gìn môi trường sống xanh - sạch - đẹp.</w:t>
      </w:r>
    </w:p>
    <w:p w14:paraId="258F4AC1" w14:textId="77777777" w:rsidR="00062DDA" w:rsidRPr="005A2E09" w:rsidRDefault="00062DDA" w:rsidP="00062DDA">
      <w:pPr>
        <w:shd w:val="clear" w:color="auto" w:fill="FFFFFF"/>
        <w:spacing w:before="120" w:after="120"/>
        <w:ind w:firstLine="360"/>
        <w:jc w:val="both"/>
        <w:rPr>
          <w:color w:val="000000" w:themeColor="text1"/>
          <w:sz w:val="28"/>
          <w:szCs w:val="28"/>
        </w:rPr>
      </w:pPr>
      <w:r w:rsidRPr="005A2E09">
        <w:rPr>
          <w:color w:val="000000" w:themeColor="text1"/>
          <w:sz w:val="28"/>
          <w:szCs w:val="28"/>
        </w:rPr>
        <w:t>Ngày Môi trường Thế giới có ý nghĩa cực kỳ lớn đối với môi trường sống của con người trên toàn thế giới.</w:t>
      </w:r>
      <w:r w:rsidRPr="005A2E09">
        <w:rPr>
          <w:bCs/>
          <w:color w:val="000000" w:themeColor="text1"/>
          <w:sz w:val="28"/>
          <w:szCs w:val="28"/>
        </w:rPr>
        <w:t> Đây chính là sự kiện giúp cả thế giới cùng nhau khơi lại nguồn cảm hứng, thúc đẩy tư tưởng và hướng về môi trường sống, cùng nhau chung tay thực hiện các hoạt động thiết thực để bảo vệ môi trường.</w:t>
      </w:r>
    </w:p>
    <w:p w14:paraId="0533A70F" w14:textId="77777777" w:rsidR="00062DDA" w:rsidRPr="005A2E09" w:rsidRDefault="00062DDA" w:rsidP="00062DDA">
      <w:pPr>
        <w:shd w:val="clear" w:color="auto" w:fill="FFFFFF"/>
        <w:spacing w:before="120" w:after="120"/>
        <w:ind w:firstLine="360"/>
        <w:jc w:val="both"/>
        <w:rPr>
          <w:color w:val="000000" w:themeColor="text1"/>
          <w:sz w:val="28"/>
          <w:szCs w:val="28"/>
        </w:rPr>
      </w:pPr>
      <w:r w:rsidRPr="005A2E09">
        <w:rPr>
          <w:color w:val="000000" w:themeColor="text1"/>
          <w:sz w:val="28"/>
          <w:szCs w:val="28"/>
        </w:rPr>
        <w:t>Mỗi năm sẽ có mỗi thông điệp chính thức khác nhau về ngày Môi trường Thế giới do Tổng thư ký Liên Hợp Quốc quyết định và được thông tin đến các quốc gia và người dân trên toàn thế giới.</w:t>
      </w:r>
      <w:r w:rsidRPr="005A2E09">
        <w:rPr>
          <w:bCs/>
          <w:color w:val="000000" w:themeColor="text1"/>
          <w:sz w:val="28"/>
          <w:szCs w:val="28"/>
        </w:rPr>
        <w:t> Thông điệp ấy sẽ bao gồm định hướng về các vấn đề môi trường và bảo vệ không gian xanh được đưa ra để tất cả các quốc gia đều đồng lòng ký kết thực hiện.</w:t>
      </w:r>
    </w:p>
    <w:p w14:paraId="335626BE" w14:textId="192402F5" w:rsidR="00255E2B" w:rsidRPr="005A2E09" w:rsidRDefault="00062DDA" w:rsidP="00062DDA">
      <w:pPr>
        <w:shd w:val="clear" w:color="auto" w:fill="FFFFFF"/>
        <w:spacing w:before="120" w:after="120"/>
        <w:ind w:firstLine="360"/>
        <w:jc w:val="both"/>
        <w:textAlignment w:val="baseline"/>
        <w:rPr>
          <w:i/>
          <w:color w:val="000000" w:themeColor="text1"/>
          <w:sz w:val="28"/>
          <w:szCs w:val="28"/>
          <w:shd w:val="clear" w:color="auto" w:fill="FFFFFF"/>
        </w:rPr>
      </w:pPr>
      <w:r w:rsidRPr="005A2E09">
        <w:rPr>
          <w:color w:val="000000" w:themeColor="text1"/>
          <w:sz w:val="28"/>
          <w:szCs w:val="28"/>
          <w:shd w:val="clear" w:color="auto" w:fill="FFFFFF"/>
        </w:rPr>
        <w:t>Năm 2023, Ngày Môi trường Thế giới với chủ đề hưởng ứng Ngày Môi trường thế giới năm 2023 là </w:t>
      </w:r>
      <w:r w:rsidRPr="005A2E09">
        <w:rPr>
          <w:bCs/>
          <w:i/>
          <w:color w:val="000000" w:themeColor="text1"/>
          <w:sz w:val="28"/>
          <w:szCs w:val="28"/>
          <w:shd w:val="clear" w:color="auto" w:fill="FFFFFF"/>
        </w:rPr>
        <w:t>“Giải pháp cho ô nhiễm từ rác thải nhựa”</w:t>
      </w:r>
      <w:r w:rsidRPr="005A2E09">
        <w:rPr>
          <w:bCs/>
          <w:color w:val="000000" w:themeColor="text1"/>
          <w:sz w:val="28"/>
          <w:szCs w:val="28"/>
          <w:shd w:val="clear" w:color="auto" w:fill="FFFFFF"/>
        </w:rPr>
        <w:t xml:space="preserve"> </w:t>
      </w:r>
      <w:r w:rsidRPr="005A2E09">
        <w:rPr>
          <w:bCs/>
          <w:i/>
          <w:color w:val="000000" w:themeColor="text1"/>
          <w:sz w:val="28"/>
          <w:szCs w:val="28"/>
          <w:shd w:val="clear" w:color="auto" w:fill="FFFFFF"/>
        </w:rPr>
        <w:t>(Solutions to plastic pollution)</w:t>
      </w:r>
      <w:r w:rsidRPr="005A2E09">
        <w:rPr>
          <w:bCs/>
          <w:color w:val="000000" w:themeColor="text1"/>
          <w:sz w:val="28"/>
          <w:szCs w:val="28"/>
          <w:shd w:val="clear" w:color="auto" w:fill="FFFFFF"/>
        </w:rPr>
        <w:t xml:space="preserve"> với slogan </w:t>
      </w:r>
      <w:r w:rsidRPr="005A2E09">
        <w:rPr>
          <w:bCs/>
          <w:i/>
          <w:color w:val="000000" w:themeColor="text1"/>
          <w:sz w:val="28"/>
          <w:szCs w:val="28"/>
          <w:shd w:val="clear" w:color="auto" w:fill="FFFFFF"/>
        </w:rPr>
        <w:t>“Đánh bại ô nhiễm rác thải nhựa” (Beat Plastic Pollution).</w:t>
      </w:r>
    </w:p>
    <w:p w14:paraId="24BEB378" w14:textId="6DE3C56C" w:rsidR="00062DDA" w:rsidRPr="00062DDA" w:rsidRDefault="00062DDA" w:rsidP="00062DDA">
      <w:pPr>
        <w:shd w:val="clear" w:color="auto" w:fill="FFFFFF"/>
        <w:textAlignment w:val="baseline"/>
        <w:rPr>
          <w:b/>
          <w:i/>
          <w:sz w:val="28"/>
          <w:szCs w:val="28"/>
          <w:lang w:val="vi-VN" w:eastAsia="vi-VN"/>
        </w:rPr>
      </w:pPr>
      <w:r w:rsidRPr="00062DDA">
        <w:rPr>
          <w:b/>
          <w:i/>
          <w:noProof/>
          <w:sz w:val="28"/>
          <w:szCs w:val="28"/>
        </w:rPr>
        <mc:AlternateContent>
          <mc:Choice Requires="wps">
            <w:drawing>
              <wp:anchor distT="0" distB="0" distL="114300" distR="114300" simplePos="0" relativeHeight="251661312" behindDoc="0" locked="0" layoutInCell="1" allowOverlap="1" wp14:anchorId="4F71E67D" wp14:editId="4ECB60A6">
                <wp:simplePos x="0" y="0"/>
                <wp:positionH relativeFrom="column">
                  <wp:posOffset>120015</wp:posOffset>
                </wp:positionH>
                <wp:positionV relativeFrom="paragraph">
                  <wp:posOffset>3175</wp:posOffset>
                </wp:positionV>
                <wp:extent cx="5715000" cy="638175"/>
                <wp:effectExtent l="0" t="0" r="38100" b="6667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381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1A2C379A" w14:textId="3131F322" w:rsidR="00062DDA" w:rsidRPr="00062DDA" w:rsidRDefault="00062DDA" w:rsidP="00062DDA">
                            <w:pPr>
                              <w:widowControl w:val="0"/>
                              <w:jc w:val="center"/>
                              <w:rPr>
                                <w:b/>
                                <w:color w:val="2F5496" w:themeColor="accent5" w:themeShade="BF"/>
                                <w:sz w:val="28"/>
                                <w:szCs w:val="28"/>
                              </w:rPr>
                            </w:pPr>
                            <w:r w:rsidRPr="00062DDA">
                              <w:rPr>
                                <w:b/>
                                <w:color w:val="2F5496" w:themeColor="accent5" w:themeShade="BF"/>
                                <w:sz w:val="28"/>
                                <w:szCs w:val="28"/>
                              </w:rPr>
                              <w:t xml:space="preserve">Kỷ niệm 112 năm Ngày Bác Hồ ra đi tìm đường cứu nước </w:t>
                            </w:r>
                            <w:r w:rsidRPr="00062DDA">
                              <w:rPr>
                                <w:b/>
                                <w:color w:val="2F5496" w:themeColor="accent5" w:themeShade="BF"/>
                                <w:sz w:val="28"/>
                                <w:szCs w:val="28"/>
                              </w:rPr>
                              <w:br/>
                              <w:t>(05/6/1911 – 05/6/2023)</w:t>
                            </w:r>
                          </w:p>
                          <w:p w14:paraId="2D5DDE12" w14:textId="77777777" w:rsidR="00062DDA" w:rsidRPr="0080313F" w:rsidRDefault="00062DDA" w:rsidP="00062DDA">
                            <w:pPr>
                              <w:jc w:val="center"/>
                              <w:rPr>
                                <w:b/>
                                <w:color w:val="0000CC"/>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27" style="position:absolute;margin-left:9.45pt;margin-top:.25pt;width:450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" fillcolor="#92cddc" strokecolor="red" strokeweight="1pt">
                <v:fill color2="#daeef3" angle="135" focus="50%" type="gradient"/>
                <v:shadow on="t" color="#205867" opacity=".5" offset="1pt"/>
                <v:textbox>
                  <w:txbxContent>
                    <w:p w14:paraId="1A2C379A" w14:textId="3131F322" w:rsidR="00062DDA" w:rsidRPr="00062DDA" w:rsidRDefault="00062DDA" w:rsidP="00062DDA">
                      <w:pPr>
                        <w:widowControl w:val="0"/>
                        <w:jc w:val="center"/>
                        <w:rPr>
                          <w:b/>
                          <w:color w:val="2F5496" w:themeColor="accent5" w:themeShade="BF"/>
                          <w:sz w:val="28"/>
                          <w:szCs w:val="28"/>
                        </w:rPr>
                      </w:pPr>
                      <w:r w:rsidRPr="00062DDA">
                        <w:rPr>
                          <w:b/>
                          <w:color w:val="2F5496" w:themeColor="accent5" w:themeShade="BF"/>
                          <w:sz w:val="28"/>
                          <w:szCs w:val="28"/>
                        </w:rPr>
                        <w:t xml:space="preserve">Kỷ niệm 112 năm Ngày Bác Hồ ra đi tìm đường cứu nước </w:t>
                      </w:r>
                      <w:r w:rsidRPr="00062DDA">
                        <w:rPr>
                          <w:b/>
                          <w:color w:val="2F5496" w:themeColor="accent5" w:themeShade="BF"/>
                          <w:sz w:val="28"/>
                          <w:szCs w:val="28"/>
                        </w:rPr>
                        <w:br/>
                        <w:t>(05/6/1911 – 05/6/2023)</w:t>
                      </w:r>
                    </w:p>
                    <w:p w14:paraId="2D5DDE12" w14:textId="77777777" w:rsidR="00062DDA" w:rsidRPr="0080313F" w:rsidRDefault="00062DDA" w:rsidP="00062DDA">
                      <w:pPr>
                        <w:jc w:val="center"/>
                        <w:rPr>
                          <w:b/>
                          <w:color w:val="0000CC"/>
                          <w:sz w:val="32"/>
                          <w:szCs w:val="28"/>
                        </w:rPr>
                      </w:pPr>
                    </w:p>
                  </w:txbxContent>
                </v:textbox>
              </v:roundrect>
            </w:pict>
          </mc:Fallback>
        </mc:AlternateContent>
      </w:r>
    </w:p>
    <w:p w14:paraId="42F7BDCA" w14:textId="77F43009" w:rsidR="00062DDA" w:rsidRPr="00062DDA" w:rsidRDefault="00062DDA" w:rsidP="00062DDA">
      <w:pPr>
        <w:shd w:val="clear" w:color="auto" w:fill="FFFFFF"/>
        <w:textAlignment w:val="baseline"/>
        <w:rPr>
          <w:b/>
          <w:i/>
          <w:sz w:val="28"/>
          <w:szCs w:val="28"/>
          <w:lang w:val="vi-VN" w:eastAsia="vi-VN"/>
        </w:rPr>
      </w:pPr>
    </w:p>
    <w:tbl>
      <w:tblPr>
        <w:tblW w:w="36" w:type="dxa"/>
        <w:jc w:val="center"/>
        <w:tblCellMar>
          <w:top w:w="15" w:type="dxa"/>
          <w:left w:w="15" w:type="dxa"/>
          <w:bottom w:w="15" w:type="dxa"/>
          <w:right w:w="15" w:type="dxa"/>
        </w:tblCellMar>
        <w:tblLook w:val="04A0" w:firstRow="1" w:lastRow="0" w:firstColumn="1" w:lastColumn="0" w:noHBand="0" w:noVBand="1"/>
      </w:tblPr>
      <w:tblGrid>
        <w:gridCol w:w="36"/>
      </w:tblGrid>
      <w:tr w:rsidR="00062DDA" w:rsidRPr="00062DDA" w14:paraId="5B8065BE" w14:textId="77777777" w:rsidTr="0053046E">
        <w:trPr>
          <w:jc w:val="center"/>
        </w:trPr>
        <w:tc>
          <w:tcPr>
            <w:tcW w:w="0" w:type="auto"/>
            <w:shd w:val="clear" w:color="auto" w:fill="auto"/>
            <w:vAlign w:val="center"/>
            <w:hideMark/>
          </w:tcPr>
          <w:p w14:paraId="3538B4E4" w14:textId="77777777" w:rsidR="00062DDA" w:rsidRPr="00062DDA" w:rsidRDefault="00062DDA" w:rsidP="00062DDA">
            <w:pPr>
              <w:widowControl w:val="0"/>
              <w:rPr>
                <w:color w:val="000000"/>
                <w:sz w:val="28"/>
                <w:szCs w:val="28"/>
                <w:lang w:val="vi-VN" w:eastAsia="vi-VN"/>
              </w:rPr>
            </w:pPr>
          </w:p>
        </w:tc>
      </w:tr>
    </w:tbl>
    <w:p w14:paraId="67CC1ED6" w14:textId="77777777" w:rsidR="00062DDA" w:rsidRPr="00062DDA" w:rsidRDefault="00062DDA" w:rsidP="00062DDA">
      <w:pPr>
        <w:widowControl w:val="0"/>
        <w:jc w:val="center"/>
        <w:rPr>
          <w:b/>
          <w:sz w:val="28"/>
          <w:szCs w:val="28"/>
        </w:rPr>
      </w:pPr>
    </w:p>
    <w:p w14:paraId="39C5A708" w14:textId="77777777" w:rsidR="00062DDA" w:rsidRPr="00062DDA" w:rsidRDefault="00062DDA" w:rsidP="00062DDA">
      <w:pPr>
        <w:widowControl w:val="0"/>
        <w:jc w:val="both"/>
        <w:rPr>
          <w:sz w:val="28"/>
          <w:szCs w:val="28"/>
        </w:rPr>
      </w:pPr>
    </w:p>
    <w:p w14:paraId="6EA5BFE9" w14:textId="62C13A2F" w:rsidR="00062DDA" w:rsidRPr="00062DDA" w:rsidRDefault="00062DDA" w:rsidP="00062DDA">
      <w:pPr>
        <w:widowControl w:val="0"/>
        <w:ind w:firstLine="720"/>
        <w:jc w:val="both"/>
        <w:rPr>
          <w:sz w:val="28"/>
          <w:szCs w:val="28"/>
        </w:rPr>
      </w:pPr>
      <w:r w:rsidRPr="00062DDA">
        <w:rPr>
          <w:sz w:val="28"/>
          <w:szCs w:val="28"/>
        </w:rPr>
        <w:t>Cách đây 11</w:t>
      </w:r>
      <w:r>
        <w:rPr>
          <w:sz w:val="28"/>
          <w:szCs w:val="28"/>
        </w:rPr>
        <w:t>2</w:t>
      </w:r>
      <w:r w:rsidRPr="00062DDA">
        <w:rPr>
          <w:sz w:val="28"/>
          <w:szCs w:val="28"/>
        </w:rPr>
        <w:t xml:space="preserve"> năm, ngày 05/6/1911, người thanh niên yêu nước Nguyễn Tất Thành với ý chí mãnh liệt, lòng yêu thương dân tộc sâu sắc đã quyết tâm ra đi thực hiện hoài bão giải phóng nước nhà khỏi ách nô lệ của thực dân, đế quốc. Sự thất bại của các phong trào yêu nước Việt Nam nổ ra từ cuối thế kỷ XIX, đầu thế kỷ XX đã làm cho cách mạng Việt Nam khủng hoảng về con đường giải </w:t>
      </w:r>
      <w:r w:rsidRPr="00062DDA">
        <w:rPr>
          <w:sz w:val="28"/>
          <w:szCs w:val="28"/>
        </w:rPr>
        <w:lastRenderedPageBreak/>
        <w:t>phóng dân tộc. Người thanh niên yêu nước Nguyễn Tất Thành đã sớm nhận thấy con đường do những người đi trước mở ra sẽ không giải phóng được dân tộc.</w:t>
      </w:r>
    </w:p>
    <w:p w14:paraId="67C03DF6" w14:textId="77777777" w:rsidR="00062DDA" w:rsidRPr="00062DDA" w:rsidRDefault="00062DDA" w:rsidP="00062DDA">
      <w:pPr>
        <w:widowControl w:val="0"/>
        <w:ind w:firstLine="720"/>
        <w:jc w:val="both"/>
        <w:rPr>
          <w:sz w:val="28"/>
          <w:szCs w:val="28"/>
        </w:rPr>
      </w:pPr>
      <w:r w:rsidRPr="00062DDA">
        <w:rPr>
          <w:sz w:val="28"/>
          <w:szCs w:val="28"/>
        </w:rPr>
        <w:t>Việc không lặp lại thất bại của những người đi trước là một điều khó khăn nhưng tìm ra một con đường mới phù hợp với quy luật phát triển của lịch sử để dân tộc giành được độc lập, tự do là một điều còn khó khăn hơn nhiều lần.</w:t>
      </w:r>
    </w:p>
    <w:p w14:paraId="5515EAFF" w14:textId="77777777" w:rsidR="00062DDA" w:rsidRPr="00062DDA" w:rsidRDefault="00062DDA" w:rsidP="00062DDA">
      <w:pPr>
        <w:widowControl w:val="0"/>
        <w:ind w:firstLine="720"/>
        <w:jc w:val="both"/>
        <w:rPr>
          <w:sz w:val="28"/>
          <w:szCs w:val="28"/>
        </w:rPr>
      </w:pPr>
      <w:r w:rsidRPr="00062DDA">
        <w:rPr>
          <w:sz w:val="28"/>
          <w:szCs w:val="28"/>
        </w:rPr>
        <w:t>Ngày 05/6/1911, trên con tàu Amiral Latouche Tréville, từ cảng Sài Gòn, Nguyễn Tất Thành đã rời Tổ quốc, bắt đầu cuộc hành trình 30 năm tìm con đường giải phóng dân tộc, giải phóng đất nước. Vào thời điểm đó, không ai biết rằng vận mệnh của dân tộc Việt Nam đã gắn liền với quyết định ra đi của một con người mà lịch sử đã chứng tỏ là sáng suốt, phi thường ấy.</w:t>
      </w:r>
    </w:p>
    <w:p w14:paraId="44E5104E" w14:textId="77777777" w:rsidR="00062DDA" w:rsidRPr="00062DDA" w:rsidRDefault="00062DDA" w:rsidP="00062DDA">
      <w:pPr>
        <w:widowControl w:val="0"/>
        <w:ind w:firstLine="720"/>
        <w:jc w:val="both"/>
        <w:rPr>
          <w:sz w:val="28"/>
          <w:szCs w:val="28"/>
        </w:rPr>
      </w:pPr>
      <w:r w:rsidRPr="00062DDA">
        <w:rPr>
          <w:sz w:val="28"/>
          <w:szCs w:val="28"/>
        </w:rPr>
        <w:t>Với một sự nhạy cảm đặc biệt, Nguyễn Tất Thành không đi sang nước Nhật, không tìm về châu Á mà Người sang nước Pháp, đến tận nơi nước đang cai trị mình, đến tận châu Âu, nơi đang có sự phát triển vượt bậc về kinh tế, về văn hóa, về chính trị để tìm hiểu xem người ta làm như thế nào rồi trở về cứu giúp đồng bào. Bác ra đi, hành trang chỉ là lòng yêu nước, thương dân sâu sắc, quyết tâm tìm con đường cứu nước, cứu dân. Bác Hồ ra đi tìm đường cứu nước và bước ngoặt của Cách Mạng Việt Nam</w:t>
      </w:r>
    </w:p>
    <w:p w14:paraId="22AF47BF" w14:textId="77777777" w:rsidR="00062DDA" w:rsidRPr="00062DDA" w:rsidRDefault="00062DDA" w:rsidP="00062DDA">
      <w:pPr>
        <w:widowControl w:val="0"/>
        <w:ind w:firstLine="720"/>
        <w:jc w:val="both"/>
        <w:rPr>
          <w:sz w:val="28"/>
          <w:szCs w:val="28"/>
        </w:rPr>
      </w:pPr>
      <w:r w:rsidRPr="00062DDA">
        <w:rPr>
          <w:sz w:val="28"/>
          <w:szCs w:val="28"/>
        </w:rPr>
        <w:t xml:space="preserve">Sau thời gian ở Pháp, Nguyễn Tất Thành tiếp tục cuộc hành trình đi qua nhiều châu lục khác. Suốt chặng đường bôn ba, cuộc sống đầy gian khổ nhưng không làm Người chùn bước, trái lại, càng tôi luyện, hun đúc lòng yêu nước nồng nàn với mục tiêu giải phóng dân tộc kiên định. Người tranh thủ mọi thời cơ để học hỏi, nghiên cứu các học thuyết cách mạng, hòa mình vào thực tiễn đấu tranh của giai cấp công nhân và nhân dân lao động ở các nước tư bản và thuộc địa. Chính chủ nghĩa yêu nước cùng với những năm tháng tìm tòi không mệt mỏi về lý luận và hoạt động trong phong trào công nhân quốc tế, người thanh niên Việt Nam Nguyễn Tất Thành bất chấp mọi hiểm nguy, đến với chủ nghĩa Mác - Lê-nin, trở thành nhà hoạt động quốc tế xuất sắc Nguyễn Ái Quốc. </w:t>
      </w:r>
    </w:p>
    <w:p w14:paraId="396021D6" w14:textId="77777777" w:rsidR="00062DDA" w:rsidRPr="00062DDA" w:rsidRDefault="00062DDA" w:rsidP="00062DDA">
      <w:pPr>
        <w:widowControl w:val="0"/>
        <w:ind w:firstLine="720"/>
        <w:jc w:val="both"/>
        <w:rPr>
          <w:sz w:val="28"/>
          <w:szCs w:val="28"/>
        </w:rPr>
      </w:pPr>
      <w:r w:rsidRPr="00062DDA">
        <w:rPr>
          <w:sz w:val="28"/>
          <w:szCs w:val="28"/>
        </w:rPr>
        <w:t xml:space="preserve">Sớm nhận thức được xu thế phát triển tất yếu của lịch sử và tính chất của thời đại mới mà Cách mạng tháng Mười mở ra, Người đã khám phá ra chân lý “Chỉ có chủ nghĩa xã hội và chủ nghĩa cộng sản mới giải phóng được các dân tộc bị áp bức và những người lao động trên thế giới khỏi ách nô lệ”. </w:t>
      </w:r>
    </w:p>
    <w:p w14:paraId="37FED21B" w14:textId="77777777" w:rsidR="00062DDA" w:rsidRPr="00062DDA" w:rsidRDefault="00062DDA" w:rsidP="00062DDA">
      <w:pPr>
        <w:widowControl w:val="0"/>
        <w:ind w:firstLine="720"/>
        <w:jc w:val="both"/>
        <w:rPr>
          <w:sz w:val="28"/>
          <w:szCs w:val="28"/>
        </w:rPr>
      </w:pPr>
      <w:r w:rsidRPr="00062DDA">
        <w:rPr>
          <w:sz w:val="28"/>
          <w:szCs w:val="28"/>
        </w:rPr>
        <w:t>Năm 1917, Nguyễn Ái Quốc trở về Pháp, sống ở Paris, tham gia những hoạt động của Đảng xã hội Pháp, tham gia trong hoạt động của những người yêu nước Việt Nam tại Pháp và đặc biệt, khi tiếp cận được với Luận cương của Lê-nin về vấn đề dân tộc và thuộc địa thì mục đích Người cần tìm đã đạt được. Luận cương của Lê-nin đã chỉ ra những điều mà Người đang tìm, tức là chỉ có chủ nghĩa xã hội, chỉ có cách mạng vô sản mới là con đường giải phóng chúng ta.</w:t>
      </w:r>
    </w:p>
    <w:p w14:paraId="45CF1499" w14:textId="77777777" w:rsidR="00062DDA" w:rsidRPr="00062DDA" w:rsidRDefault="00062DDA" w:rsidP="00062DDA">
      <w:pPr>
        <w:widowControl w:val="0"/>
        <w:ind w:firstLine="720"/>
        <w:jc w:val="both"/>
        <w:rPr>
          <w:sz w:val="28"/>
          <w:szCs w:val="28"/>
        </w:rPr>
      </w:pPr>
      <w:r w:rsidRPr="00062DDA">
        <w:rPr>
          <w:sz w:val="28"/>
          <w:szCs w:val="28"/>
        </w:rPr>
        <w:t>Sau 30 năm bôn ba, ngày 28/1/1941, Nguyễn Ái Quốc trở về nước để trực tiếp lãnh đạo cuộc đấu tranh cách mạng. Người chỉ ra rằng, trong điều kiện cụ thể của Việt Nam, con đường duy nhất phải theo là con đường cách mạng dân tộc dân chủ do Đảng tiên phong của giai cấp công nhân lãnh đạo đánh đổ đế quốc, thực dân, giành độc lập dân tộc, sau đó tiến lên thực hiện cách mạng xã hội chủ nghĩa.</w:t>
      </w:r>
    </w:p>
    <w:p w14:paraId="345613AA" w14:textId="77777777" w:rsidR="00062DDA" w:rsidRPr="00062DDA" w:rsidRDefault="00062DDA" w:rsidP="00062DDA">
      <w:pPr>
        <w:widowControl w:val="0"/>
        <w:ind w:firstLine="720"/>
        <w:jc w:val="both"/>
        <w:rPr>
          <w:sz w:val="28"/>
          <w:szCs w:val="28"/>
        </w:rPr>
      </w:pPr>
      <w:r w:rsidRPr="00062DDA">
        <w:rPr>
          <w:sz w:val="28"/>
          <w:szCs w:val="28"/>
        </w:rPr>
        <w:lastRenderedPageBreak/>
        <w:t xml:space="preserve">Độc lập dân tộc gắn với chủ nghĩa xã hội là sự vận dụng sáng tạo học thuyết Mác - Lê-nin, thể hiện tính quy luật của sự phát triển lịch sử của xã hội Việt Nam, trở thành quan điểm xuyên suốt trong toàn bộ tư tưởng và sự nghiệp cách mạng của Nguyễn Ái Quốc - Hồ Chí Minh. Đó chính là “Đường cách mệnh” cho dân tộc ta mà Người đã chọn. Thực tế lịch sử đã chứng minh sự lựa chọn đó là sự lựa chọn lịch sử, sự lựa chọn duy nhất đúng, không thể có sự lựa chọn thứ hai. </w:t>
      </w:r>
    </w:p>
    <w:p w14:paraId="653D31AE" w14:textId="77777777" w:rsidR="00062DDA" w:rsidRPr="00062DDA" w:rsidRDefault="00062DDA" w:rsidP="00062DDA">
      <w:pPr>
        <w:widowControl w:val="0"/>
        <w:ind w:firstLine="720"/>
        <w:jc w:val="both"/>
        <w:rPr>
          <w:sz w:val="28"/>
          <w:szCs w:val="28"/>
        </w:rPr>
      </w:pPr>
      <w:r w:rsidRPr="00062DDA">
        <w:rPr>
          <w:sz w:val="28"/>
          <w:szCs w:val="28"/>
        </w:rPr>
        <w:t>Dưới ánh sáng của tư tưởng Hồ Chí Minh, lớp lớp thế hệ người Việt Nam đã vững bước trên con đường mà Người đã chọn. Đó là con đường của độc lập dân tộc và chủ nghĩa xã hội, con đường mang tầm nhìn vượt thời gian đưa đất nước và dân tộc ta vượt qua biết bao khó khăn, thử thách, đi từ thắng lợi này đến thắng lợi khác, giành độc lập dân tộc, thống nhất đất nước, thực hiện công cuộc đổi mới, tiến hành công nghiệp hóa, hiện đại hóa, thoát khỏi nước kém phát triển, từng bước tiến lên “sánh vai với các cường quốc năm châu”, thực hiện dân giàu, nước mạnh, dân chủ, công bằng, văn minh.</w:t>
      </w:r>
    </w:p>
    <w:p w14:paraId="77A7C0A4" w14:textId="77777777" w:rsidR="00062DDA" w:rsidRPr="00062DDA" w:rsidRDefault="00062DDA" w:rsidP="00062DDA">
      <w:pPr>
        <w:widowControl w:val="0"/>
        <w:ind w:firstLine="720"/>
        <w:jc w:val="right"/>
        <w:rPr>
          <w:b/>
          <w:sz w:val="28"/>
          <w:szCs w:val="28"/>
        </w:rPr>
      </w:pPr>
      <w:r w:rsidRPr="00062DDA">
        <w:rPr>
          <w:b/>
          <w:sz w:val="28"/>
          <w:szCs w:val="28"/>
        </w:rPr>
        <w:t>(Nguồn: baohaiquanvietnam.vn)</w:t>
      </w:r>
    </w:p>
    <w:p w14:paraId="79964B03" w14:textId="00548BE2" w:rsidR="00062DDA" w:rsidRPr="00062DDA" w:rsidRDefault="00EF530F" w:rsidP="00062DDA">
      <w:pPr>
        <w:widowControl w:val="0"/>
        <w:jc w:val="both"/>
        <w:rPr>
          <w:b/>
          <w:sz w:val="28"/>
          <w:szCs w:val="28"/>
        </w:rPr>
      </w:pPr>
      <w:r w:rsidRPr="00062DDA">
        <w:rPr>
          <w:b/>
          <w:noProof/>
          <w:sz w:val="28"/>
          <w:szCs w:val="28"/>
        </w:rPr>
        <mc:AlternateContent>
          <mc:Choice Requires="wps">
            <w:drawing>
              <wp:anchor distT="0" distB="0" distL="114300" distR="114300" simplePos="0" relativeHeight="251662336" behindDoc="0" locked="0" layoutInCell="1" allowOverlap="1" wp14:anchorId="376D59F9" wp14:editId="43ED6DF6">
                <wp:simplePos x="0" y="0"/>
                <wp:positionH relativeFrom="column">
                  <wp:posOffset>80645</wp:posOffset>
                </wp:positionH>
                <wp:positionV relativeFrom="paragraph">
                  <wp:posOffset>164465</wp:posOffset>
                </wp:positionV>
                <wp:extent cx="6086475" cy="620395"/>
                <wp:effectExtent l="0" t="0" r="47625" b="6540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62039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4B0E9153" w14:textId="56AD1CDC" w:rsidR="00062DDA" w:rsidRDefault="00062DDA" w:rsidP="00062DDA">
                            <w:pPr>
                              <w:jc w:val="center"/>
                              <w:rPr>
                                <w:b/>
                                <w:color w:val="0000CC"/>
                                <w:sz w:val="32"/>
                                <w:szCs w:val="28"/>
                              </w:rPr>
                            </w:pPr>
                            <w:r>
                              <w:rPr>
                                <w:b/>
                                <w:color w:val="0000CC"/>
                                <w:sz w:val="32"/>
                                <w:szCs w:val="28"/>
                              </w:rPr>
                              <w:t>K</w:t>
                            </w:r>
                            <w:r w:rsidRPr="001A4933">
                              <w:rPr>
                                <w:b/>
                                <w:color w:val="0000CC"/>
                                <w:sz w:val="32"/>
                                <w:szCs w:val="28"/>
                              </w:rPr>
                              <w:t xml:space="preserve">ỷ niệm </w:t>
                            </w:r>
                            <w:r>
                              <w:rPr>
                                <w:b/>
                                <w:color w:val="0000CC"/>
                                <w:sz w:val="32"/>
                                <w:szCs w:val="28"/>
                              </w:rPr>
                              <w:t>98 năm ngày B</w:t>
                            </w:r>
                            <w:r w:rsidRPr="001A4933">
                              <w:rPr>
                                <w:b/>
                                <w:color w:val="0000CC"/>
                                <w:sz w:val="32"/>
                                <w:szCs w:val="28"/>
                              </w:rPr>
                              <w:t>áo chí cách mạng Việt Nam</w:t>
                            </w:r>
                          </w:p>
                          <w:p w14:paraId="08EA0289" w14:textId="10537760" w:rsidR="00062DDA" w:rsidRPr="00062DDA" w:rsidRDefault="00062DDA" w:rsidP="00062DDA">
                            <w:pPr>
                              <w:jc w:val="center"/>
                              <w:rPr>
                                <w:b/>
                                <w:i/>
                                <w:color w:val="0000CC"/>
                                <w:sz w:val="28"/>
                                <w:szCs w:val="28"/>
                              </w:rPr>
                            </w:pPr>
                            <w:r w:rsidRPr="00062DDA">
                              <w:rPr>
                                <w:b/>
                                <w:i/>
                                <w:color w:val="0000CC"/>
                                <w:sz w:val="28"/>
                                <w:szCs w:val="28"/>
                              </w:rPr>
                              <w:t>(21/6/1925 – 21/6/2023)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28" style="position:absolute;left:0;text-align:left;margin-left:6.35pt;margin-top:12.95pt;width:479.25pt;height:4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" fillcolor="#92cddc" strokecolor="red" strokeweight="1pt">
                <v:fill color2="#daeef3" angle="135" focus="50%" type="gradient"/>
                <v:shadow on="t" color="#205867" opacity=".5" offset="1pt"/>
                <v:textbox>
                  <w:txbxContent>
                    <w:p w14:paraId="4B0E9153" w14:textId="56AD1CDC" w:rsidR="00062DDA" w:rsidRDefault="00062DDA" w:rsidP="00062DDA">
                      <w:pPr>
                        <w:jc w:val="center"/>
                        <w:rPr>
                          <w:b/>
                          <w:color w:val="0000CC"/>
                          <w:sz w:val="32"/>
                          <w:szCs w:val="28"/>
                        </w:rPr>
                      </w:pPr>
                      <w:r>
                        <w:rPr>
                          <w:b/>
                          <w:color w:val="0000CC"/>
                          <w:sz w:val="32"/>
                          <w:szCs w:val="28"/>
                        </w:rPr>
                        <w:t>K</w:t>
                      </w:r>
                      <w:r w:rsidRPr="001A4933">
                        <w:rPr>
                          <w:b/>
                          <w:color w:val="0000CC"/>
                          <w:sz w:val="32"/>
                          <w:szCs w:val="28"/>
                        </w:rPr>
                        <w:t xml:space="preserve">ỷ niệm </w:t>
                      </w:r>
                      <w:r>
                        <w:rPr>
                          <w:b/>
                          <w:color w:val="0000CC"/>
                          <w:sz w:val="32"/>
                          <w:szCs w:val="28"/>
                        </w:rPr>
                        <w:t>98 năm ngày B</w:t>
                      </w:r>
                      <w:r w:rsidRPr="001A4933">
                        <w:rPr>
                          <w:b/>
                          <w:color w:val="0000CC"/>
                          <w:sz w:val="32"/>
                          <w:szCs w:val="28"/>
                        </w:rPr>
                        <w:t>áo chí cách mạng Việt Nam</w:t>
                      </w:r>
                    </w:p>
                    <w:p w14:paraId="08EA0289" w14:textId="10537760" w:rsidR="00062DDA" w:rsidRPr="00062DDA" w:rsidRDefault="00062DDA" w:rsidP="00062DDA">
                      <w:pPr>
                        <w:jc w:val="center"/>
                        <w:rPr>
                          <w:b/>
                          <w:i/>
                          <w:color w:val="0000CC"/>
                          <w:sz w:val="28"/>
                          <w:szCs w:val="28"/>
                        </w:rPr>
                      </w:pPr>
                      <w:r w:rsidRPr="00062DDA">
                        <w:rPr>
                          <w:b/>
                          <w:i/>
                          <w:color w:val="0000CC"/>
                          <w:sz w:val="28"/>
                          <w:szCs w:val="28"/>
                        </w:rPr>
                        <w:t>(21/6/1925 – 21/6/2023)</w:t>
                      </w:r>
                    </w:p>
                  </w:txbxContent>
                </v:textbox>
              </v:roundrect>
            </w:pict>
          </mc:Fallback>
        </mc:AlternateContent>
      </w:r>
    </w:p>
    <w:p w14:paraId="15C8A076" w14:textId="76218E14" w:rsidR="00062DDA" w:rsidRPr="00062DDA" w:rsidRDefault="00062DDA" w:rsidP="00062DDA">
      <w:pPr>
        <w:widowControl w:val="0"/>
        <w:rPr>
          <w:b/>
          <w:sz w:val="28"/>
          <w:szCs w:val="28"/>
        </w:rPr>
      </w:pPr>
    </w:p>
    <w:p w14:paraId="4CC097C6" w14:textId="77777777" w:rsidR="00062DDA" w:rsidRPr="00062DDA" w:rsidRDefault="00062DDA" w:rsidP="00062DDA">
      <w:pPr>
        <w:widowControl w:val="0"/>
        <w:jc w:val="center"/>
        <w:rPr>
          <w:b/>
          <w:sz w:val="28"/>
          <w:szCs w:val="28"/>
        </w:rPr>
      </w:pPr>
    </w:p>
    <w:p w14:paraId="138B56A8" w14:textId="77777777" w:rsidR="00062DDA" w:rsidRPr="00062DDA" w:rsidRDefault="00062DDA" w:rsidP="00062DDA">
      <w:pPr>
        <w:shd w:val="clear" w:color="auto" w:fill="FFFFFF"/>
        <w:jc w:val="center"/>
        <w:textAlignment w:val="baseline"/>
        <w:rPr>
          <w:b/>
          <w:sz w:val="28"/>
          <w:szCs w:val="28"/>
          <w:bdr w:val="none" w:sz="0" w:space="0" w:color="auto" w:frame="1"/>
        </w:rPr>
      </w:pPr>
    </w:p>
    <w:p w14:paraId="638828B2" w14:textId="77777777" w:rsidR="00062DDA" w:rsidRPr="00062DDA" w:rsidRDefault="00062DDA" w:rsidP="00062DDA">
      <w:pPr>
        <w:shd w:val="clear" w:color="auto" w:fill="FFFFFF"/>
        <w:jc w:val="center"/>
        <w:textAlignment w:val="baseline"/>
        <w:rPr>
          <w:b/>
          <w:sz w:val="28"/>
          <w:szCs w:val="28"/>
          <w:bdr w:val="none" w:sz="0" w:space="0" w:color="auto" w:frame="1"/>
        </w:rPr>
      </w:pPr>
    </w:p>
    <w:p w14:paraId="1D5BFFCB" w14:textId="3D164AD6" w:rsidR="00062DDA" w:rsidRPr="00062DDA" w:rsidRDefault="00062DDA" w:rsidP="00062DDA">
      <w:pPr>
        <w:pStyle w:val="ListParagraph"/>
        <w:numPr>
          <w:ilvl w:val="0"/>
          <w:numId w:val="40"/>
        </w:numPr>
        <w:jc w:val="both"/>
        <w:textAlignment w:val="baseline"/>
        <w:rPr>
          <w:rFonts w:ascii="Times New Roman" w:hAnsi="Times New Roman"/>
          <w:sz w:val="28"/>
          <w:szCs w:val="28"/>
        </w:rPr>
      </w:pPr>
      <w:r>
        <w:rPr>
          <w:rFonts w:ascii="Times New Roman" w:hAnsi="Times New Roman"/>
          <w:b/>
          <w:sz w:val="28"/>
          <w:szCs w:val="28"/>
          <w:bdr w:val="none" w:sz="0" w:space="0" w:color="auto" w:frame="1"/>
        </w:rPr>
        <w:t>Tư tưởng Hồ Chí Minh v</w:t>
      </w:r>
      <w:r w:rsidRPr="00062DDA">
        <w:rPr>
          <w:rFonts w:ascii="Times New Roman" w:hAnsi="Times New Roman"/>
          <w:b/>
          <w:sz w:val="28"/>
          <w:szCs w:val="28"/>
          <w:bdr w:val="none" w:sz="0" w:space="0" w:color="auto" w:frame="1"/>
        </w:rPr>
        <w:t>ề Báo Chí</w:t>
      </w:r>
    </w:p>
    <w:p w14:paraId="6D70CEE2" w14:textId="77777777" w:rsidR="00062DDA" w:rsidRPr="00062DDA" w:rsidRDefault="00062DDA" w:rsidP="00062DDA">
      <w:pPr>
        <w:ind w:firstLine="720"/>
        <w:jc w:val="both"/>
        <w:textAlignment w:val="baseline"/>
        <w:rPr>
          <w:sz w:val="28"/>
          <w:szCs w:val="28"/>
        </w:rPr>
      </w:pPr>
      <w:r w:rsidRPr="00062DDA">
        <w:rPr>
          <w:sz w:val="28"/>
          <w:szCs w:val="28"/>
          <w:bdr w:val="none" w:sz="0" w:space="0" w:color="auto" w:frame="1"/>
        </w:rPr>
        <w:t>Chủ tịch Hồ Chí Minh là người sáng lập, người thầy vĩ đại của báo chí cách mạng Việt Nam. Ngay từ những ngày đầu ra nước ngoài tìm đường cứu nước, Hồ Chí Minh đã sớm tham gia các hoạt động báo chí. Khi hoạt động tại Pháp, Người đã tham gia sáng lập tờ báo Le Paria (Ng</w:t>
      </w:r>
      <w:r w:rsidRPr="00062DDA">
        <w:rPr>
          <w:sz w:val="28"/>
          <w:szCs w:val="28"/>
          <w:bdr w:val="none" w:sz="0" w:space="0" w:color="auto" w:frame="1"/>
        </w:rPr>
        <w:softHyphen/>
        <w:t>ười cùng khổ) để tạo một kênh thông tin, lên tiếng tố cáo bản chất tàn bạo của thực dân Pháp, làm cho nhân dân thế giới biết đến cuộc sống “cùng khổ” của người dân Việt Nam; từ đó lên tiếng ủng hộ Việt Nam trong đấu tranh “tự giải phóng”. Khi ở Trung Quốc, Ngư</w:t>
      </w:r>
      <w:r w:rsidRPr="00062DDA">
        <w:rPr>
          <w:sz w:val="28"/>
          <w:szCs w:val="28"/>
          <w:bdr w:val="none" w:sz="0" w:space="0" w:color="auto" w:frame="1"/>
        </w:rPr>
        <w:softHyphen/>
      </w:r>
      <w:r w:rsidRPr="00062DDA">
        <w:rPr>
          <w:sz w:val="28"/>
          <w:szCs w:val="28"/>
          <w:bdr w:val="none" w:sz="0" w:space="0" w:color="auto" w:frame="1"/>
        </w:rPr>
        <w:softHyphen/>
        <w:t>ời đã sáng lập Hội Việt Nam Cách mạng Thanh niên (1/6/1925) - tổ chức tiền thân của Đảng Cộng sản Việt Nam. Ngày 21 tháng 6 năm 1925, Báo Thanh niên - cơ quan ngôn luận của Hội Việt Nam Cách mạng Thanh niên được thành lập và phát hành số 1. Đây là tờ báo cách mạng đầu tiên của Việt Nam do Nguyễn Ái Quốc sáng lập, trực tiếp chỉ đạo và là cây bút chủ chốt. Sự kiện lịch sử này đặt dấu mốc khởi nguồn cho sự ra đời, không ngừng phát triển của báo chí cách mạng Việt Nam.</w:t>
      </w:r>
    </w:p>
    <w:p w14:paraId="1BBDA086" w14:textId="77777777" w:rsidR="00062DDA" w:rsidRPr="00062DDA" w:rsidRDefault="00062DDA" w:rsidP="00062DDA">
      <w:pPr>
        <w:ind w:firstLine="720"/>
        <w:jc w:val="both"/>
        <w:textAlignment w:val="baseline"/>
        <w:rPr>
          <w:sz w:val="28"/>
          <w:szCs w:val="28"/>
        </w:rPr>
      </w:pPr>
      <w:r w:rsidRPr="00062DDA">
        <w:rPr>
          <w:sz w:val="28"/>
          <w:szCs w:val="28"/>
          <w:bdr w:val="none" w:sz="0" w:space="0" w:color="auto" w:frame="1"/>
          <w:shd w:val="clear" w:color="auto" w:fill="FFFFFF"/>
        </w:rPr>
        <w:t>Trong hơn nửa thế kỷ vừa hoạt động cách mạng vừa cầm bút, Chủ tịch Hồ Chí Minh đã có hàng ngàn bài viết, với hàng trăm bút danh khác nhau, được đăng ở nhiều báo trong, ngoài nước bằng nhiều thứ tiếng: Việt, Pháp, Hán, Nga, Anh... với đa dạng các chủ đề. Những bài viết của Người có văn phong độc đáo, gần gũi, dễ hiểu, được bạn đọc khắp năm châu đón nhận, mến mộ. Không chỉ viết báo, Chủ tịch Hồ Chí Minh còn làm mọi công việc liên quan đến “nghề báo” như: </w:t>
      </w:r>
      <w:r w:rsidRPr="00062DDA">
        <w:rPr>
          <w:sz w:val="28"/>
          <w:szCs w:val="28"/>
          <w:bdr w:val="none" w:sz="0" w:space="0" w:color="auto" w:frame="1"/>
        </w:rPr>
        <w:t xml:space="preserve">tổ chức, lãnh đạo, chỉ đạo việc làm báo, sửa bài, biên tập, in ấn, phát hành… Thực tiễn phong phú đó đã góp phần tạo nên tư tưởng Hồ Chí Minh về </w:t>
      </w:r>
      <w:r w:rsidRPr="00062DDA">
        <w:rPr>
          <w:sz w:val="28"/>
          <w:szCs w:val="28"/>
          <w:bdr w:val="none" w:sz="0" w:space="0" w:color="auto" w:frame="1"/>
        </w:rPr>
        <w:lastRenderedPageBreak/>
        <w:t>báo chí cách mạng - một di sản vô cùng quý giá, đặc biệt mà Bác đã để lại cho thế hệ sau. Nội dung tư tưởng của Chủ tịch Hồ Chí Minh về báo chí cách mạng đã chỉ rõ vai trò, chức năng, nhiệm vụ, tính chất của báo chí cách mạng; vai trò, nghĩa vụ, đạo đức, phong cách của người làm báo; “nghệ thuật viết” để làm nên một tác phẩm báo chí có giá trị. Trong đó, Người chỉ rõ: báo chí của ta thì cần phải phục vụ nhân dân lao động, phục vụ chủ nghĩa xã hội, phục vụ cho đấu tranh thực hiện thống nhất nước nhà, cho hoà bình thế giới. Chính vì thế, “Tất cả những người làm báo (người viết, người in, người sửa bài, người phát hành,...) phải có lập trường chính trị vững chắc”</w:t>
      </w:r>
      <w:r w:rsidRPr="00062DDA">
        <w:rPr>
          <w:sz w:val="28"/>
          <w:szCs w:val="28"/>
          <w:bdr w:val="none" w:sz="0" w:space="0" w:color="auto" w:frame="1"/>
          <w:vertAlign w:val="superscript"/>
        </w:rPr>
        <w:t>(1)</w:t>
      </w:r>
      <w:r w:rsidRPr="00062DDA">
        <w:rPr>
          <w:sz w:val="28"/>
          <w:szCs w:val="28"/>
          <w:bdr w:val="none" w:sz="0" w:space="0" w:color="auto" w:frame="1"/>
        </w:rPr>
        <w:t>. Đường lối chính trị đúng thì những việc khác mới đúng được. Các báo chí của ta đều phải có đường lối chính trị đúng. Báo chí là để phục vụ nhân dân, để tuyên truyền giải thích đường lối, chính sách của Đảng và Chính phủ, cho nên phải có tính chất quần chúng và tinh thần chiến đấu. Do đó, mỗi nhà báo khi viết một bài báo, thì tự đặt câu hỏi:  “Viết cho ai xem? Viết để làm gì? Viết thế nào cho phổ thông dễ hiểu, ngắn gọn dễ đọc? Khi viết xong, thì nhờ anh em xem và sửa giùm”</w:t>
      </w:r>
      <w:r w:rsidRPr="00062DDA">
        <w:rPr>
          <w:sz w:val="28"/>
          <w:szCs w:val="28"/>
          <w:bdr w:val="none" w:sz="0" w:space="0" w:color="auto" w:frame="1"/>
          <w:vertAlign w:val="superscript"/>
        </w:rPr>
        <w:t>(2)</w:t>
      </w:r>
      <w:r w:rsidRPr="00062DDA">
        <w:rPr>
          <w:sz w:val="28"/>
          <w:szCs w:val="28"/>
          <w:bdr w:val="none" w:sz="0" w:space="0" w:color="auto" w:frame="1"/>
        </w:rPr>
        <w:t>. Không được tự ái, tự cho bài của mình là “tuyệt” rồi. Đồng thời, phải tuyệt đối tránh các lỗi: viết quá dài “dây cà ra dây muống”, không hợp với trình độ và thời giờ của quần chúng; đưa tin tức hấp tấp, thiếu thận trọng; là lộ bí mật; dùng chữ nước ngoài quá nhiều và nhiều khi dùng không đúng.</w:t>
      </w:r>
    </w:p>
    <w:p w14:paraId="54C40839" w14:textId="77777777" w:rsidR="00062DDA" w:rsidRPr="00062DDA" w:rsidRDefault="00062DDA" w:rsidP="00062DDA">
      <w:pPr>
        <w:ind w:firstLine="720"/>
        <w:jc w:val="both"/>
        <w:textAlignment w:val="baseline"/>
        <w:rPr>
          <w:sz w:val="28"/>
          <w:szCs w:val="28"/>
        </w:rPr>
      </w:pPr>
      <w:r w:rsidRPr="00062DDA">
        <w:rPr>
          <w:sz w:val="28"/>
          <w:szCs w:val="28"/>
          <w:bdr w:val="none" w:sz="0" w:space="0" w:color="auto" w:frame="1"/>
        </w:rPr>
        <w:t>Chủ tịch Hồ Chí Minh khẳng định: “Nhiệm vụ của báo chí là phục vụ nhân dân, phục vụ cách mạng”</w:t>
      </w:r>
      <w:r w:rsidRPr="00062DDA">
        <w:rPr>
          <w:sz w:val="28"/>
          <w:szCs w:val="28"/>
          <w:bdr w:val="none" w:sz="0" w:space="0" w:color="auto" w:frame="1"/>
          <w:vertAlign w:val="superscript"/>
        </w:rPr>
        <w:t>(3)</w:t>
      </w:r>
      <w:r w:rsidRPr="00062DDA">
        <w:rPr>
          <w:sz w:val="28"/>
          <w:szCs w:val="28"/>
          <w:bdr w:val="none" w:sz="0" w:space="0" w:color="auto" w:frame="1"/>
        </w:rPr>
        <w:t>; “Cán bộ báo chí cũng là chiến sĩ cách mạng”</w:t>
      </w:r>
      <w:r w:rsidRPr="00062DDA">
        <w:rPr>
          <w:sz w:val="28"/>
          <w:szCs w:val="28"/>
          <w:bdr w:val="none" w:sz="0" w:space="0" w:color="auto" w:frame="1"/>
          <w:vertAlign w:val="superscript"/>
        </w:rPr>
        <w:t>(4)</w:t>
      </w:r>
      <w:r w:rsidRPr="00062DDA">
        <w:rPr>
          <w:sz w:val="28"/>
          <w:szCs w:val="28"/>
          <w:bdr w:val="none" w:sz="0" w:space="0" w:color="auto" w:frame="1"/>
        </w:rPr>
        <w:t>. Để hoàn thành nhiệm vụ vẻ vang, người làm báo và cơ quan báo chí phải luôn “cố gắng trau dồi tư tưởng, nghiệp vụ và văn hóa”; “nắm vững chủ trương, chính sách của Đảng và Chính phủ; đi sâu vào thực tế, đi sâu vào quần chúng lao động”</w:t>
      </w:r>
      <w:r w:rsidRPr="00062DDA">
        <w:rPr>
          <w:sz w:val="28"/>
          <w:szCs w:val="28"/>
          <w:bdr w:val="none" w:sz="0" w:space="0" w:color="auto" w:frame="1"/>
          <w:vertAlign w:val="superscript"/>
        </w:rPr>
        <w:t>(5)</w:t>
      </w:r>
      <w:r w:rsidRPr="00062DDA">
        <w:rPr>
          <w:sz w:val="28"/>
          <w:szCs w:val="28"/>
          <w:bdr w:val="none" w:sz="0" w:space="0" w:color="auto" w:frame="1"/>
        </w:rPr>
        <w:t>. Lời Bác dạy mãi là “kim chỉ nam” cho các thế hệ nhà báo và cơ quan báo chí trong quá trình tu dưỡng, phấn đấu, trưởng thành, lớn mạnh; luôn giữ “tâm sáng, lòng trong, bút sắc”, có đóng góp xứng đáng vào sự nghiệp xây dựng, bảo vệ Tổ quốc Việt Nam xã hội chủ nghĩa.</w:t>
      </w:r>
    </w:p>
    <w:p w14:paraId="7F7C60D9" w14:textId="77777777" w:rsidR="00062DDA" w:rsidRPr="00062DDA" w:rsidRDefault="00062DDA" w:rsidP="00062DDA">
      <w:pPr>
        <w:jc w:val="both"/>
        <w:textAlignment w:val="baseline"/>
        <w:rPr>
          <w:sz w:val="28"/>
          <w:szCs w:val="28"/>
        </w:rPr>
      </w:pPr>
      <w:r w:rsidRPr="00062DDA">
        <w:rPr>
          <w:sz w:val="28"/>
          <w:szCs w:val="28"/>
          <w:bdr w:val="none" w:sz="0" w:space="0" w:color="auto" w:frame="1"/>
        </w:rPr>
        <w:t>Thấm nhuần lời dạy của Người, báo chí cách mạng đã không ngừng trưởng thành, lớn mạnh, luôn đi đầu trong việc tuyên truyền chủ nghĩa Mác - Lênin, chủ trương, đường lối cách mạng của Đảng, vận động, cổ vũ các tầng lớp nhân dân vững tin theo Đảng, đoàn kết một lòng, tiến hành Tổng khởi nghĩa thành công (1945), lập nên nước Việt Nam Dân chủ Cộng hòa, mở ra một kỷ nguyên mới cho dân tộc Việt Nam - kỷ nguyên độc lập dân tộc gắn liền với chủ nghĩa xã hội.</w:t>
      </w:r>
    </w:p>
    <w:p w14:paraId="619C657B" w14:textId="77777777" w:rsidR="00062DDA" w:rsidRPr="00062DDA" w:rsidRDefault="00062DDA" w:rsidP="00062DDA">
      <w:pPr>
        <w:ind w:firstLine="720"/>
        <w:jc w:val="both"/>
        <w:textAlignment w:val="baseline"/>
        <w:rPr>
          <w:sz w:val="28"/>
          <w:szCs w:val="28"/>
        </w:rPr>
      </w:pPr>
      <w:r w:rsidRPr="00062DDA">
        <w:rPr>
          <w:sz w:val="28"/>
          <w:szCs w:val="28"/>
          <w:bdr w:val="none" w:sz="0" w:space="0" w:color="auto" w:frame="1"/>
        </w:rPr>
        <w:t>Báo chí cách mạng đã đồng hành cùng dân tộc ta liên tiếp giành thắng lợi trong kháng chiến chống thực dân Pháp, đế quốc Mỹ xâm lược, hoàn thành cuộc cách mạng dân tộc, dân chủ nhân dân, đưa cả nước đi lên chủ nghĩa xã hội. Trong thời kỳ đổi mới, báo chí cách mạng Việt Nam tiếp tục khởi sắc, phát triển nhanh cả về số lượng, chất lượng, nội dung, hình thức, phương tiện kỹ thuật, công nghệ, có “vị thế” đặc biệt, tác động sâu sắc trong đời sống xã hội.</w:t>
      </w:r>
    </w:p>
    <w:p w14:paraId="47EE1B3D" w14:textId="77777777" w:rsidR="00062DDA" w:rsidRPr="00062DDA" w:rsidRDefault="00062DDA" w:rsidP="00062DDA">
      <w:pPr>
        <w:ind w:firstLine="720"/>
        <w:jc w:val="both"/>
        <w:textAlignment w:val="baseline"/>
        <w:rPr>
          <w:sz w:val="28"/>
          <w:szCs w:val="28"/>
        </w:rPr>
      </w:pPr>
      <w:r w:rsidRPr="00062DDA">
        <w:rPr>
          <w:sz w:val="28"/>
          <w:szCs w:val="28"/>
          <w:bdr w:val="none" w:sz="0" w:space="0" w:color="auto" w:frame="1"/>
        </w:rPr>
        <w:t xml:space="preserve">Hiện nay cả nước có 868 cơ quan báo chí, 184 cơ quan báo chí in, 660 tạp chí in, 24 cơ quan báo điện tử độc lập với tổng số 19.166 nhà báo được cấp thẻ. Cả nước có 2 đài phát thanh - truyền hình quốc gia, 64 đài địa phương và 5 đơn vị hoạt động truyền hình của các bộ, ngành với tổng số 87 kênh phát thanh và </w:t>
      </w:r>
      <w:r w:rsidRPr="00062DDA">
        <w:rPr>
          <w:sz w:val="28"/>
          <w:szCs w:val="28"/>
          <w:bdr w:val="none" w:sz="0" w:space="0" w:color="auto" w:frame="1"/>
        </w:rPr>
        <w:lastRenderedPageBreak/>
        <w:t>191 kênh truyền hình. Công tác xuất bản, in, phát hành đáp ứng tốt hơn nhu cầu xã hội. Số lượng xuất bản phẩm trên đầu người 5 bản/người/năm, tỉ trọng xuất bản điện tử chiếm 31%</w:t>
      </w:r>
      <w:r w:rsidRPr="00062DDA">
        <w:rPr>
          <w:sz w:val="28"/>
          <w:szCs w:val="28"/>
          <w:bdr w:val="none" w:sz="0" w:space="0" w:color="auto" w:frame="1"/>
          <w:vertAlign w:val="superscript"/>
        </w:rPr>
        <w:t>(6)</w:t>
      </w:r>
      <w:r w:rsidRPr="00062DDA">
        <w:rPr>
          <w:sz w:val="28"/>
          <w:szCs w:val="28"/>
          <w:bdr w:val="none" w:sz="0" w:space="0" w:color="auto" w:frame="1"/>
        </w:rPr>
        <w:t>. Tuy nhiên, bên cạnh những thành tựu rất quan trọng, hoạt động báo chí ở nước ta còn những tồn tại, hạn chế lớn. Đại hội XIII của Đảng đã thẳng thắn nhìn nhận và chỉ rõ: “Hệ thống thông tin đại chúng còn nhiều hạn chế; một số cơ quan báo chí xa rời tôn chỉ và có biểu hiện thương mại hóa; quản lý mạng xã hội còn bất cập.”</w:t>
      </w:r>
      <w:r w:rsidRPr="00062DDA">
        <w:rPr>
          <w:sz w:val="28"/>
          <w:szCs w:val="28"/>
          <w:bdr w:val="none" w:sz="0" w:space="0" w:color="auto" w:frame="1"/>
          <w:vertAlign w:val="superscript"/>
        </w:rPr>
        <w:t>(7)</w:t>
      </w:r>
      <w:r w:rsidRPr="00062DDA">
        <w:rPr>
          <w:sz w:val="28"/>
          <w:szCs w:val="28"/>
          <w:bdr w:val="none" w:sz="0" w:space="0" w:color="auto" w:frame="1"/>
        </w:rPr>
        <w:t> Trên thực tế, vẫn còn hiện tượng người làm báo vi phạm pháp luật và đạo đức nghề nghiệp, đưa tin xấu, độc, sai sự thật, ảnh hưởng đến quyền, lợi ích hợp pháp của tổ chức, cá nhân; gây bức xúc trong dư luận xã hội. Những hạn chế này đã và đang làm tổn hại đến uy tín, danh dự của người làm báo chân chính, cản trở sự phát triển bền vững của báo chí cách mạng Việt Nam.</w:t>
      </w:r>
    </w:p>
    <w:p w14:paraId="1497E128" w14:textId="166AFD3C" w:rsidR="00062DDA" w:rsidRPr="00062DDA" w:rsidRDefault="00062DDA" w:rsidP="00062DDA">
      <w:pPr>
        <w:pStyle w:val="ListParagraph"/>
        <w:numPr>
          <w:ilvl w:val="0"/>
          <w:numId w:val="40"/>
        </w:numPr>
        <w:jc w:val="both"/>
        <w:textAlignment w:val="baseline"/>
        <w:rPr>
          <w:rFonts w:ascii="Times New Roman" w:hAnsi="Times New Roman"/>
          <w:sz w:val="28"/>
          <w:szCs w:val="28"/>
        </w:rPr>
      </w:pPr>
      <w:r w:rsidRPr="00062DDA">
        <w:rPr>
          <w:rFonts w:ascii="Times New Roman" w:hAnsi="Times New Roman"/>
          <w:b/>
          <w:sz w:val="28"/>
          <w:szCs w:val="28"/>
          <w:bdr w:val="none" w:sz="0" w:space="0" w:color="auto" w:frame="1"/>
        </w:rPr>
        <w:t>Báo Chí cách mạng Việt Nam không ngừng phấn đấu, trưởng thành</w:t>
      </w:r>
    </w:p>
    <w:p w14:paraId="21A587E3" w14:textId="77777777" w:rsidR="00062DDA" w:rsidRPr="00062DDA" w:rsidRDefault="00062DDA" w:rsidP="00062DDA">
      <w:pPr>
        <w:ind w:firstLine="720"/>
        <w:jc w:val="both"/>
        <w:textAlignment w:val="baseline"/>
        <w:rPr>
          <w:sz w:val="28"/>
          <w:szCs w:val="28"/>
        </w:rPr>
      </w:pPr>
      <w:r w:rsidRPr="00062DDA">
        <w:rPr>
          <w:sz w:val="28"/>
          <w:szCs w:val="28"/>
          <w:bdr w:val="none" w:sz="0" w:space="0" w:color="auto" w:frame="1"/>
        </w:rPr>
        <w:t>Bước vào giai đoạn phát triển mới, sự nghiệp xây dựng và bảo vệ Tổ quốc Việt Nam xã hội chủ nghĩa có nhiều thuận lợi và thách thức đan xen. Qua 35 năm thực hiện công cuộc đổi mới, đất nước đã đạt được những thành tựu to lớn, có ý nghĩa lịch sử, phát triển mạnh mẽ, toàn diện. “Đất nước chưa bao giờ có được cơ đồ, tiềm lực, vị thế và uy tín như ngày nay”</w:t>
      </w:r>
      <w:r w:rsidRPr="00062DDA">
        <w:rPr>
          <w:sz w:val="28"/>
          <w:szCs w:val="28"/>
          <w:bdr w:val="none" w:sz="0" w:space="0" w:color="auto" w:frame="1"/>
          <w:vertAlign w:val="superscript"/>
        </w:rPr>
        <w:t>(8)</w:t>
      </w:r>
      <w:r w:rsidRPr="00062DDA">
        <w:rPr>
          <w:sz w:val="28"/>
          <w:szCs w:val="28"/>
          <w:bdr w:val="none" w:sz="0" w:space="0" w:color="auto" w:frame="1"/>
        </w:rPr>
        <w:t>. Tuy nhiên, kinh tế - xã hội phát triển vẫn chưa tương xứng với tiềm năng, lợi thế của đất nước và còn nhiều khó khăn, thách thức. “Bốn nguy cơ mà Đảng ta đã chỉ ra còn tồn tại, có mặt còn gay gắt hơn. Nguy cơ tụt hậu, rơi vào bẫy thu nhập trung bình còn lớn”</w:t>
      </w:r>
      <w:r w:rsidRPr="00062DDA">
        <w:rPr>
          <w:sz w:val="28"/>
          <w:szCs w:val="28"/>
          <w:bdr w:val="none" w:sz="0" w:space="0" w:color="auto" w:frame="1"/>
          <w:vertAlign w:val="superscript"/>
        </w:rPr>
        <w:t> (9)</w:t>
      </w:r>
      <w:r w:rsidRPr="00062DDA">
        <w:rPr>
          <w:sz w:val="28"/>
          <w:szCs w:val="28"/>
          <w:bdr w:val="none" w:sz="0" w:space="0" w:color="auto" w:frame="1"/>
        </w:rPr>
        <w:t>. Tình hình thiên tai, dịch bệnh, nhất là đại dịch Covid - 19 tiếp tục diễn biến phức tạp, tác động sâu sắc đến mọi mặt đời sống kinh tế - xã hội, ảnh hưởng nghiêm trọng đến việc triển khai thực hiện các mục tiêu phát triển đất nước theo định hướng tại Đại hội XIII của Đảng. Trong tình hình đó, khắc ghi lời dạy của Bác, báo chí cách mạng Việt Nam phải không ngừng phấn đấu, trường thành hơn nữa, khẳng định đúng vị thế là “cơ quan quyền lực thứ 4”, là cầu nối giữa “ý Đảng” với “lòng dân”, là diễn đàn để các tầng lớp nhân dân đóng góp tâm huyết vào công cuộc xây dựng và bảo vệ Tổ quốc.</w:t>
      </w:r>
    </w:p>
    <w:p w14:paraId="665AC676" w14:textId="77777777" w:rsidR="00062DDA" w:rsidRPr="00062DDA" w:rsidRDefault="00062DDA" w:rsidP="00062DDA">
      <w:pPr>
        <w:ind w:firstLine="720"/>
        <w:jc w:val="both"/>
        <w:textAlignment w:val="baseline"/>
        <w:rPr>
          <w:sz w:val="28"/>
          <w:szCs w:val="28"/>
        </w:rPr>
      </w:pPr>
      <w:r w:rsidRPr="00062DDA">
        <w:rPr>
          <w:i/>
          <w:iCs/>
          <w:sz w:val="28"/>
          <w:szCs w:val="28"/>
          <w:bdr w:val="none" w:sz="0" w:space="0" w:color="auto" w:frame="1"/>
        </w:rPr>
        <w:t>Trước hết,</w:t>
      </w:r>
      <w:r w:rsidRPr="00062DDA">
        <w:rPr>
          <w:sz w:val="28"/>
          <w:szCs w:val="28"/>
          <w:bdr w:val="none" w:sz="0" w:space="0" w:color="auto" w:frame="1"/>
        </w:rPr>
        <w:t> nâng cao nhận thức cho cán bộ, đảng viên và nhân dân, đặc biệt là đội ngũ nhà báo và cơ quan báo chí về vị trí, vai trò, tầm quan trọng của báo chí cách mạng trong giai đoạn hiện nay. Cần nhận thức rõ, báo chí cách mạng là vũ khí tư tưởng sắc bén của Đảng, là bộ phận cơ hữu trong công tác tuyên giáo của Đảng, là diễn đàn thể hiện tâm tư, ý chí, nguyện vọng của các tầng lớp nhân dân, là tuyến đầu trong đấu tranh tư tưởng, lý luận bảo vệ nền tảng tư tưởng của Đảng, bảo vệ lợi ích quốc gia, dân tộc, bảo vệ nhân dân… Với vai trò, trách nhiệm đó, báo chí cách mạng phải chủ động tiến hành có hiệu quả việc “tuyên truyền về thắng lợi đồng thời phải làm cho quân và dân ta nâng cao cảnh giác và thấy những khó khăn cần phải vượt qua” như lời Bác dạy</w:t>
      </w:r>
      <w:r w:rsidRPr="00062DDA">
        <w:rPr>
          <w:sz w:val="28"/>
          <w:szCs w:val="28"/>
          <w:bdr w:val="none" w:sz="0" w:space="0" w:color="auto" w:frame="1"/>
          <w:vertAlign w:val="superscript"/>
        </w:rPr>
        <w:t> (10)</w:t>
      </w:r>
      <w:r w:rsidRPr="00062DDA">
        <w:rPr>
          <w:sz w:val="28"/>
          <w:szCs w:val="28"/>
          <w:bdr w:val="none" w:sz="0" w:space="0" w:color="auto" w:frame="1"/>
        </w:rPr>
        <w:t>; góp phần khơi dậy khát vọng phát triển đất nước, ý chí tự cường và phát huy sức mạnh của khối đại đoàn kết toàn dân tộc để xây dựng và bảo vệ Tổ quốc.</w:t>
      </w:r>
    </w:p>
    <w:tbl>
      <w:tblPr>
        <w:tblW w:w="0" w:type="auto"/>
        <w:tblCellMar>
          <w:left w:w="0" w:type="dxa"/>
          <w:right w:w="0" w:type="dxa"/>
        </w:tblCellMar>
        <w:tblLook w:val="04A0" w:firstRow="1" w:lastRow="0" w:firstColumn="1" w:lastColumn="0" w:noHBand="0" w:noVBand="1"/>
      </w:tblPr>
      <w:tblGrid>
        <w:gridCol w:w="6"/>
      </w:tblGrid>
      <w:tr w:rsidR="00062DDA" w:rsidRPr="00062DDA" w14:paraId="1ABFF9F6" w14:textId="77777777" w:rsidTr="0053046E">
        <w:tc>
          <w:tcPr>
            <w:tcW w:w="0" w:type="auto"/>
            <w:shd w:val="clear" w:color="auto" w:fill="auto"/>
            <w:vAlign w:val="center"/>
            <w:hideMark/>
          </w:tcPr>
          <w:p w14:paraId="437C8325" w14:textId="77777777" w:rsidR="00062DDA" w:rsidRPr="00062DDA" w:rsidRDefault="00062DDA" w:rsidP="00062DDA">
            <w:pPr>
              <w:jc w:val="center"/>
              <w:rPr>
                <w:sz w:val="28"/>
                <w:szCs w:val="28"/>
              </w:rPr>
            </w:pPr>
          </w:p>
        </w:tc>
      </w:tr>
    </w:tbl>
    <w:p w14:paraId="51E50BD6" w14:textId="77777777" w:rsidR="00062DDA" w:rsidRPr="00062DDA" w:rsidRDefault="00062DDA" w:rsidP="00062DDA">
      <w:pPr>
        <w:ind w:firstLine="720"/>
        <w:jc w:val="both"/>
        <w:textAlignment w:val="baseline"/>
        <w:rPr>
          <w:sz w:val="28"/>
          <w:szCs w:val="28"/>
        </w:rPr>
      </w:pPr>
      <w:r w:rsidRPr="00062DDA">
        <w:rPr>
          <w:i/>
          <w:iCs/>
          <w:sz w:val="28"/>
          <w:szCs w:val="28"/>
          <w:bdr w:val="none" w:sz="0" w:space="0" w:color="auto" w:frame="1"/>
        </w:rPr>
        <w:t>Thứ hai,</w:t>
      </w:r>
      <w:r w:rsidRPr="00062DDA">
        <w:rPr>
          <w:sz w:val="28"/>
          <w:szCs w:val="28"/>
        </w:rPr>
        <w:t xml:space="preserve"> triển khai đồng bộ hệ giải pháp xây dựng nền báo chí, truyền thông chuyên nghiệp, nhân văn và hiện đại. Hoàn thiện quy hoạch, sắp xếp hợp lý hệ thống báo chí, truyền thông, xây dựng một số cơ quan báo chí chủ lực, đa </w:t>
      </w:r>
      <w:r w:rsidRPr="00062DDA">
        <w:rPr>
          <w:sz w:val="28"/>
          <w:szCs w:val="28"/>
        </w:rPr>
        <w:lastRenderedPageBreak/>
        <w:t>phương tiện làm nòng cốt, có vai trò định hướng dư luận xã hội, thông tin đối ngoại. Tăng cường quản lý và phát triển các loại hình truyền thông, thông tin trên Internet. Kiên quyết đấu tranh, loại bỏ các sản phẩm, thông tin độc hại, xuyên tạc, phản động, ảnh hưởng xấu đến ổn định chính trị - xã hội, thuần phong mỹ tục; không để các thế lực thù địch, cơ hội lợi dụng “tự do báo chí”, “tự do ngôn luận” chống phá Đảng, Nhà nước, gây tổn hại đến lợi ích của quốc gia, dân tộc.</w:t>
      </w:r>
    </w:p>
    <w:p w14:paraId="5B03F6CB" w14:textId="77777777" w:rsidR="00062DDA" w:rsidRPr="00062DDA" w:rsidRDefault="00062DDA" w:rsidP="00062DDA">
      <w:pPr>
        <w:ind w:firstLine="720"/>
        <w:jc w:val="both"/>
        <w:textAlignment w:val="baseline"/>
        <w:rPr>
          <w:sz w:val="28"/>
          <w:szCs w:val="28"/>
        </w:rPr>
      </w:pPr>
      <w:r w:rsidRPr="00062DDA">
        <w:rPr>
          <w:i/>
          <w:iCs/>
          <w:sz w:val="28"/>
          <w:szCs w:val="28"/>
          <w:bdr w:val="none" w:sz="0" w:space="0" w:color="auto" w:frame="1"/>
        </w:rPr>
        <w:t>Thứ ba,</w:t>
      </w:r>
      <w:r w:rsidRPr="00062DDA">
        <w:rPr>
          <w:sz w:val="28"/>
          <w:szCs w:val="28"/>
          <w:bdr w:val="none" w:sz="0" w:space="0" w:color="auto" w:frame="1"/>
        </w:rPr>
        <w:t> Nhà nước và các cơ quan chức năng tiếp tục nghiên cứu sửa đổi, hoàn thiện đồng bộ pháp luật về báo chí phù hợp với xu thế phát triển của cách mạng khoa học, công nghệ và điều kiện nước ta. Chú trọng hoàn thiện cơ chế, chính sách tài chính, đào tạo, tạo điều kiện cần thiết cho báo chí phục vụ nhiệm vụ chính trị, khuyến khích các cơ quan báo chí tăng cường huy động nguồn lực phát triển theo đúng tôn chỉ, mục đích, không chạy theo lợi nhuận thuần túy, không để tư nhân sở hữu báo chí, không để nhóm lợi ích chi phối báo chí. Có cơ chế động viên, khen thưởng xứng đáng cho những người làm báo, cơ quan báo chí có thành tích tốt; đồng thời bảo vệ an toàn cho họ trước các thế lực xấu; cùng với đó phải nghiêm trị những cá nhân, tổ chức có hành vi gây tổn hại uy tín của báo chí cách mạng.</w:t>
      </w:r>
    </w:p>
    <w:p w14:paraId="421FB2B9" w14:textId="77777777" w:rsidR="00062DDA" w:rsidRPr="00062DDA" w:rsidRDefault="00062DDA" w:rsidP="00062DDA">
      <w:pPr>
        <w:ind w:firstLine="720"/>
        <w:jc w:val="both"/>
        <w:textAlignment w:val="baseline"/>
        <w:rPr>
          <w:sz w:val="28"/>
          <w:szCs w:val="28"/>
        </w:rPr>
      </w:pPr>
      <w:r w:rsidRPr="00062DDA">
        <w:rPr>
          <w:i/>
          <w:iCs/>
          <w:sz w:val="28"/>
          <w:szCs w:val="28"/>
          <w:bdr w:val="none" w:sz="0" w:space="0" w:color="auto" w:frame="1"/>
        </w:rPr>
        <w:t>Thứ tư,</w:t>
      </w:r>
      <w:r w:rsidRPr="00062DDA">
        <w:rPr>
          <w:sz w:val="28"/>
          <w:szCs w:val="28"/>
          <w:bdr w:val="none" w:sz="0" w:space="0" w:color="auto" w:frame="1"/>
        </w:rPr>
        <w:t> phát triển đội ngũ người làm báo chí chuyên nghiệp có tâm, có tầm. Theo đó, cùng với những giải pháp phát triển đồng bộ của Đảng, Nhà nước, các cơ quan báo chí, cơ sở đào tạo, mỗi người làm báo phải luon tự giác tu dưỡng, rèn luyện, xây dựng bản lĩnh chính trị vững vàng, tinh thông nghiệp vụ, có ý thức đạo đức nghề nghiệp, ý thức phục vụ Ðảng, phục vụ đất nước và Nhân dân, thực sự tâm huyết, công tâm, khách quan trong thực thi nhiệm vụ. Mỗi người làm báo - chiến sĩ trên mặt trận tư tưởng, văn hóa của Đảng phải luôn ghi nhớ lời dạy của Bác: “Nhiệm vụ của người làm báo là quan trọng và vẻ vang. Muốn hoàn thành tốt nhiệm vụ ấy thì phải cố gắng học tập chính trị, nâng cao tư tưởng, đứng vững trên lập trường giai cấp vô sản; phải nâng cao trình độ văn hoá, phải đi sâu vào nghiệp vụ của mình. Cần phải luôn luôn cố gắng, mà cố gắng thì nhất định thành công”</w:t>
      </w:r>
      <w:r w:rsidRPr="00062DDA">
        <w:rPr>
          <w:sz w:val="28"/>
          <w:szCs w:val="28"/>
          <w:bdr w:val="none" w:sz="0" w:space="0" w:color="auto" w:frame="1"/>
          <w:vertAlign w:val="superscript"/>
        </w:rPr>
        <w:t>(11)</w:t>
      </w:r>
      <w:r w:rsidRPr="00062DDA">
        <w:rPr>
          <w:sz w:val="28"/>
          <w:szCs w:val="28"/>
          <w:bdr w:val="none" w:sz="0" w:space="0" w:color="auto" w:frame="1"/>
        </w:rPr>
        <w:t>. </w:t>
      </w:r>
    </w:p>
    <w:p w14:paraId="5518290A" w14:textId="77777777" w:rsidR="00062DDA" w:rsidRPr="00062DDA" w:rsidRDefault="00062DDA" w:rsidP="00062DDA">
      <w:pPr>
        <w:jc w:val="right"/>
        <w:textAlignment w:val="baseline"/>
        <w:rPr>
          <w:sz w:val="28"/>
          <w:szCs w:val="28"/>
        </w:rPr>
      </w:pPr>
      <w:r w:rsidRPr="00062DDA">
        <w:rPr>
          <w:b/>
          <w:bCs/>
          <w:sz w:val="28"/>
          <w:szCs w:val="28"/>
          <w:bdr w:val="none" w:sz="0" w:space="0" w:color="auto" w:frame="1"/>
        </w:rPr>
        <w:t>TS. Nguyễn Quang Tạo</w:t>
      </w:r>
    </w:p>
    <w:p w14:paraId="1B07490B" w14:textId="0354CFD9" w:rsidR="00062DDA" w:rsidRDefault="00062DDA" w:rsidP="00093BE3">
      <w:pPr>
        <w:shd w:val="clear" w:color="auto" w:fill="FFFFFF"/>
        <w:ind w:firstLine="360"/>
        <w:jc w:val="right"/>
        <w:textAlignment w:val="baseline"/>
        <w:rPr>
          <w:i/>
          <w:iCs/>
          <w:sz w:val="28"/>
          <w:szCs w:val="28"/>
          <w:bdr w:val="none" w:sz="0" w:space="0" w:color="auto" w:frame="1"/>
        </w:rPr>
      </w:pPr>
      <w:r w:rsidRPr="00062DDA">
        <w:rPr>
          <w:i/>
          <w:iCs/>
          <w:sz w:val="28"/>
          <w:szCs w:val="28"/>
          <w:bdr w:val="none" w:sz="0" w:space="0" w:color="auto" w:frame="1"/>
        </w:rPr>
        <w:t>Học viện Chính tr</w:t>
      </w:r>
      <w:r w:rsidR="00093BE3">
        <w:rPr>
          <w:i/>
          <w:iCs/>
          <w:sz w:val="28"/>
          <w:szCs w:val="28"/>
          <w:bdr w:val="none" w:sz="0" w:space="0" w:color="auto" w:frame="1"/>
        </w:rPr>
        <w:t>ị</w:t>
      </w:r>
    </w:p>
    <w:p w14:paraId="552383F6" w14:textId="77777777" w:rsidR="002B71AA" w:rsidRDefault="002B71AA" w:rsidP="00093BE3">
      <w:pPr>
        <w:shd w:val="clear" w:color="auto" w:fill="FFFFFF"/>
        <w:ind w:firstLine="360"/>
        <w:jc w:val="right"/>
        <w:textAlignment w:val="baseline"/>
        <w:rPr>
          <w:i/>
          <w:iCs/>
          <w:sz w:val="28"/>
          <w:szCs w:val="28"/>
          <w:bdr w:val="none" w:sz="0" w:space="0" w:color="auto" w:frame="1"/>
        </w:rPr>
      </w:pPr>
    </w:p>
    <w:p w14:paraId="43907589" w14:textId="48482F7A" w:rsidR="002B71AA" w:rsidRPr="005A2E09" w:rsidRDefault="00093BE3" w:rsidP="00EF530F">
      <w:pPr>
        <w:shd w:val="clear" w:color="auto" w:fill="FFFFFF"/>
        <w:spacing w:before="120" w:after="120"/>
        <w:jc w:val="both"/>
        <w:textAlignment w:val="baseline"/>
        <w:rPr>
          <w:color w:val="000000" w:themeColor="text1"/>
          <w:sz w:val="28"/>
          <w:szCs w:val="28"/>
          <w:shd w:val="clear" w:color="auto" w:fill="FFFFFF"/>
        </w:rPr>
      </w:pPr>
      <w:r>
        <w:rPr>
          <w:noProof/>
          <w:color w:val="000000" w:themeColor="text1"/>
          <w:sz w:val="28"/>
          <w:szCs w:val="28"/>
        </w:rPr>
        <w:drawing>
          <wp:inline distT="0" distB="0" distL="0" distR="0" wp14:anchorId="422F7D4F" wp14:editId="39AA0E24">
            <wp:extent cx="6456104" cy="681661"/>
            <wp:effectExtent l="0" t="0" r="190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3903" cy="684596"/>
                    </a:xfrm>
                    <a:prstGeom prst="rect">
                      <a:avLst/>
                    </a:prstGeom>
                    <a:noFill/>
                  </pic:spPr>
                </pic:pic>
              </a:graphicData>
            </a:graphic>
          </wp:inline>
        </w:drawing>
      </w:r>
      <w:r w:rsidR="002B71AA" w:rsidRPr="005A2E09">
        <w:rPr>
          <w:color w:val="000000" w:themeColor="text1"/>
          <w:sz w:val="28"/>
          <w:szCs w:val="28"/>
        </w:rPr>
        <w:br/>
      </w:r>
      <w:r w:rsidR="002B71AA" w:rsidRPr="005A2E09">
        <w:rPr>
          <w:color w:val="000000" w:themeColor="text1"/>
          <w:sz w:val="28"/>
          <w:szCs w:val="28"/>
          <w:shd w:val="clear" w:color="auto" w:fill="FFFFFF"/>
        </w:rPr>
        <w:t>Sau Cách mạng tháng Tám năm 1945, thực dân Pháp dã tâm dùng vũ lực hòng đặt lại ách thống trị trên đất nước ta một lần nữa. </w:t>
      </w:r>
      <w:r w:rsidR="002B71AA" w:rsidRPr="005A2E09">
        <w:rPr>
          <w:color w:val="000000" w:themeColor="text1"/>
          <w:sz w:val="28"/>
          <w:szCs w:val="28"/>
        </w:rPr>
        <w:br/>
      </w:r>
      <w:r w:rsidR="002B71AA" w:rsidRPr="005A2E09">
        <w:rPr>
          <w:color w:val="000000" w:themeColor="text1"/>
          <w:sz w:val="28"/>
          <w:szCs w:val="28"/>
          <w:shd w:val="clear" w:color="auto" w:fill="FFFFFF"/>
        </w:rPr>
        <w:t xml:space="preserve">Trước vận mệnh đất nước đang ở tình thế </w:t>
      </w:r>
      <w:r w:rsidR="002B71AA" w:rsidRPr="005A2E09">
        <w:rPr>
          <w:i/>
          <w:color w:val="000000" w:themeColor="text1"/>
          <w:sz w:val="28"/>
          <w:szCs w:val="28"/>
          <w:shd w:val="clear" w:color="auto" w:fill="FFFFFF"/>
        </w:rPr>
        <w:t>“ngàn cân treo sợi tóc”</w:t>
      </w:r>
      <w:r w:rsidR="002B71AA" w:rsidRPr="005A2E09">
        <w:rPr>
          <w:color w:val="000000" w:themeColor="text1"/>
          <w:sz w:val="28"/>
          <w:szCs w:val="28"/>
          <w:shd w:val="clear" w:color="auto" w:fill="FFFFFF"/>
        </w:rPr>
        <w:t xml:space="preserve"> vì thù trong, giặc ngoài, nạn đói, nạn dốt hoành hành khắp nơi, Chủ tịch Hồ Chí Minh đã nhận thức rõ việc động viên sức mạnh của toàn thể dân tộc Việt Nam là điều rất cần thiết để thực hiện nhiệm vụ cấp bách của cách mạng: Xây dựng và bảo vệ </w:t>
      </w:r>
      <w:r w:rsidR="002B71AA" w:rsidRPr="005A2E09">
        <w:rPr>
          <w:color w:val="000000" w:themeColor="text1"/>
          <w:sz w:val="28"/>
          <w:szCs w:val="28"/>
          <w:shd w:val="clear" w:color="auto" w:fill="FFFFFF"/>
        </w:rPr>
        <w:lastRenderedPageBreak/>
        <w:t>chính quyền cách mạng, chống thực dân Pháp xâm lược, bài trừ nội phản, cải thiện đời sống Nhân dân. </w:t>
      </w:r>
      <w:r w:rsidR="002B71AA" w:rsidRPr="005A2E09">
        <w:rPr>
          <w:color w:val="000000" w:themeColor="text1"/>
          <w:sz w:val="28"/>
          <w:szCs w:val="28"/>
        </w:rPr>
        <w:br/>
      </w:r>
      <w:r w:rsidR="002B71AA" w:rsidRPr="005A2E09">
        <w:rPr>
          <w:color w:val="000000" w:themeColor="text1"/>
          <w:sz w:val="28"/>
          <w:szCs w:val="28"/>
          <w:shd w:val="clear" w:color="auto" w:fill="FFFFFF"/>
        </w:rPr>
        <w:t xml:space="preserve">Ngày 19/12/1946, Chủ tịch Hồ Chí Minh ra Lời kêu gọi toàn quốc kháng chiến. Với ý chí </w:t>
      </w:r>
      <w:r w:rsidR="002B71AA" w:rsidRPr="005A2E09">
        <w:rPr>
          <w:i/>
          <w:color w:val="000000" w:themeColor="text1"/>
          <w:sz w:val="28"/>
          <w:szCs w:val="28"/>
          <w:shd w:val="clear" w:color="auto" w:fill="FFFFFF"/>
        </w:rPr>
        <w:t>“thà hi sinh tất cả chứ nhất định không chịu mất nước, nhất định không chịu làm nô lệ”,</w:t>
      </w:r>
      <w:r w:rsidR="002B71AA" w:rsidRPr="005A2E09">
        <w:rPr>
          <w:color w:val="000000" w:themeColor="text1"/>
          <w:sz w:val="28"/>
          <w:szCs w:val="28"/>
          <w:shd w:val="clear" w:color="auto" w:fill="FFFFFF"/>
        </w:rPr>
        <w:t xml:space="preserve"> toàn dân tộc Việt Nam đã nhất tề đứng lên kháng chiến, chống thực dân Pháp xâm lược. </w:t>
      </w:r>
      <w:r w:rsidR="002B71AA" w:rsidRPr="005A2E09">
        <w:rPr>
          <w:color w:val="000000" w:themeColor="text1"/>
          <w:sz w:val="28"/>
          <w:szCs w:val="28"/>
        </w:rPr>
        <w:br/>
      </w:r>
      <w:r w:rsidR="002B71AA" w:rsidRPr="005A2E09">
        <w:rPr>
          <w:color w:val="000000" w:themeColor="text1"/>
          <w:sz w:val="28"/>
          <w:szCs w:val="28"/>
          <w:shd w:val="clear" w:color="auto" w:fill="FFFFFF"/>
        </w:rPr>
        <w:t xml:space="preserve">Sau chiến thắng Việt Bắc </w:t>
      </w:r>
      <w:r w:rsidR="002B71AA" w:rsidRPr="005A2E09">
        <w:rPr>
          <w:i/>
          <w:color w:val="000000" w:themeColor="text1"/>
          <w:sz w:val="28"/>
          <w:szCs w:val="28"/>
          <w:shd w:val="clear" w:color="auto" w:fill="FFFFFF"/>
        </w:rPr>
        <w:t>(Thu Đông 1947),</w:t>
      </w:r>
      <w:r w:rsidR="002B71AA" w:rsidRPr="005A2E09">
        <w:rPr>
          <w:color w:val="000000" w:themeColor="text1"/>
          <w:sz w:val="28"/>
          <w:szCs w:val="28"/>
          <w:shd w:val="clear" w:color="auto" w:fill="FFFFFF"/>
        </w:rPr>
        <w:t xml:space="preserve"> Chủ tịch Hồ Chí Minh đề ra sáng kiến tổ chức, lãnh đạo phong trào thi đua ái quốc để giành thắng lợi to lớn hơn. Chấp thuận đề nghị của Người, ngày 27/3/1948, Ban Chấp hành Trung ương Đảng ra Chỉ thị phát động phong trào thi đua ái quốc. Chỉ thị xác định: "… mục đích thi đua ái quốc là làm sao cho kháng chiến mau thắng lợi, kiến thiết chóng thành công".</w:t>
      </w:r>
    </w:p>
    <w:p w14:paraId="0189FD0C" w14:textId="6C131424" w:rsidR="00062DDA" w:rsidRPr="005A2E09" w:rsidRDefault="002B71AA" w:rsidP="00EF530F">
      <w:pPr>
        <w:keepNext/>
        <w:spacing w:before="120" w:after="120"/>
        <w:ind w:firstLine="360"/>
        <w:jc w:val="both"/>
        <w:textAlignment w:val="baseline"/>
        <w:outlineLvl w:val="0"/>
        <w:rPr>
          <w:b/>
          <w:color w:val="000000" w:themeColor="text1"/>
          <w:kern w:val="32"/>
          <w:sz w:val="28"/>
          <w:szCs w:val="28"/>
          <w:lang w:eastAsia="vi-VN"/>
        </w:rPr>
      </w:pPr>
      <w:r w:rsidRPr="005A2E09">
        <w:rPr>
          <w:color w:val="000000" w:themeColor="text1"/>
          <w:sz w:val="28"/>
          <w:szCs w:val="28"/>
          <w:shd w:val="clear" w:color="auto" w:fill="FFFFFF"/>
        </w:rPr>
        <w:t>Sau khi Ban Chấp hành Trung ương ra Chỉ thị, nhân kỷ niệm 1.000 ngày kháng chiến (Ngày Nam Bộ kháng chiến chống thực dân Pháp xâm lược 23/9/1945), ngày 11/6/1948 Chủ tịch Hồ Chí Minh ra “Lời kêu gọi thi đua ái quốc”, chính thức phát động phong trào thi đua ái quốc trên cả nước. Người chỉ rõ: Mỗi người dân Việt Nam, bất kỳ già, trẻ, gái, trai; bất kỳ giàu, nghèo, lớn, nhỏ, đều cần phải trở nên một chiến sĩ đấu tranh trên một mặt trận: quân sự, kinh tế, chính trị, văn hoá. Người kêu gọi: Với tinh thần quật cường và lực lượng vô tận của dân tộc ta, với lòng yêu nước và chí kiên quyết của Nhân dân và quân đội ta, chúng ta có thể thắng lợi, chúng ta nhất định thắng lợi. </w:t>
      </w:r>
    </w:p>
    <w:p w14:paraId="413A2B9D" w14:textId="4CD8DDFE" w:rsidR="00093BE3" w:rsidRDefault="00093BE3" w:rsidP="00062DDA">
      <w:pPr>
        <w:keepNext/>
        <w:spacing w:line="336" w:lineRule="atLeast"/>
        <w:jc w:val="center"/>
        <w:textAlignment w:val="baseline"/>
        <w:outlineLvl w:val="0"/>
        <w:rPr>
          <w:b/>
          <w:color w:val="000000"/>
          <w:kern w:val="32"/>
          <w:sz w:val="28"/>
          <w:szCs w:val="28"/>
          <w:lang w:eastAsia="vi-VN"/>
        </w:rPr>
      </w:pPr>
      <w:r w:rsidRPr="00093BE3">
        <w:rPr>
          <w:i/>
          <w:noProof/>
        </w:rPr>
        <w:drawing>
          <wp:inline distT="0" distB="0" distL="0" distR="0" wp14:anchorId="5B350BF8" wp14:editId="1D190363">
            <wp:extent cx="1419225" cy="1419225"/>
            <wp:effectExtent l="0" t="0" r="9525" b="9525"/>
            <wp:docPr id="32" name="Picture 32" descr="ĐỀ CƯƠNG TUYÊN TRUYỀN 75 NĂM CHỦ TỊCH HỒ CHÍ MINH RA LỜI KÊU GỌI THI ĐUA ÁI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CƯƠNG TUYÊN TRUYỀN 75 NĂM CHỦ TỊCH HỒ CHÍ MINH RA LỜI KÊU GỌI THI ĐUA ÁI QUỐ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224E636B" w14:textId="6240B979" w:rsidR="00093BE3" w:rsidRPr="00062DDA" w:rsidRDefault="00093BE3" w:rsidP="002B71AA">
      <w:pPr>
        <w:keepNext/>
        <w:spacing w:line="336" w:lineRule="atLeast"/>
        <w:jc w:val="center"/>
        <w:textAlignment w:val="baseline"/>
        <w:outlineLvl w:val="0"/>
        <w:rPr>
          <w:b/>
          <w:color w:val="000000"/>
          <w:kern w:val="32"/>
          <w:sz w:val="28"/>
          <w:szCs w:val="28"/>
          <w:lang w:eastAsia="vi-VN"/>
        </w:rPr>
      </w:pPr>
      <w:r w:rsidRPr="00093BE3">
        <w:rPr>
          <w:b/>
          <w:color w:val="000000"/>
          <w:kern w:val="32"/>
          <w:sz w:val="28"/>
          <w:szCs w:val="28"/>
          <w:lang w:eastAsia="vi-VN"/>
        </w:rPr>
        <w:t xml:space="preserve">Quét mã để xem tài </w:t>
      </w:r>
      <w:r w:rsidRPr="000056A0">
        <w:rPr>
          <w:b/>
          <w:color w:val="000000"/>
          <w:kern w:val="32"/>
          <w:sz w:val="28"/>
          <w:szCs w:val="28"/>
          <w:lang w:eastAsia="vi-VN"/>
        </w:rPr>
        <w:t xml:space="preserve">liệu </w:t>
      </w:r>
      <w:r w:rsidRPr="000056A0">
        <w:rPr>
          <w:b/>
          <w:sz w:val="28"/>
          <w:szCs w:val="28"/>
        </w:rPr>
        <w:t xml:space="preserve">tuyên truyền kỷ niệm 75 năm </w:t>
      </w:r>
      <w:r w:rsidRPr="000056A0">
        <w:rPr>
          <w:b/>
          <w:sz w:val="28"/>
          <w:szCs w:val="28"/>
        </w:rPr>
        <w:br/>
        <w:t xml:space="preserve">Ngày Chủ tịch Hồ Chí Minh ra Lời kêu gọi thi đua ái quốc </w:t>
      </w:r>
      <w:r w:rsidR="002B71AA" w:rsidRPr="000056A0">
        <w:rPr>
          <w:b/>
          <w:sz w:val="28"/>
          <w:szCs w:val="28"/>
        </w:rPr>
        <w:br/>
      </w:r>
      <w:r w:rsidRPr="000056A0">
        <w:rPr>
          <w:b/>
          <w:i/>
          <w:sz w:val="28"/>
          <w:szCs w:val="28"/>
        </w:rPr>
        <w:t>(11/6/1948 - 11/6/2023)</w:t>
      </w:r>
      <w:bookmarkStart w:id="0" w:name="_GoBack"/>
      <w:bookmarkEnd w:id="0"/>
    </w:p>
    <w:p w14:paraId="25BD64DE" w14:textId="5B492623" w:rsidR="00062DDA" w:rsidRPr="00062DDA" w:rsidRDefault="00062DDA" w:rsidP="00062DDA">
      <w:pPr>
        <w:keepNext/>
        <w:spacing w:line="336" w:lineRule="atLeast"/>
        <w:jc w:val="center"/>
        <w:textAlignment w:val="baseline"/>
        <w:outlineLvl w:val="0"/>
        <w:rPr>
          <w:b/>
          <w:color w:val="000000"/>
          <w:kern w:val="32"/>
          <w:sz w:val="28"/>
          <w:szCs w:val="28"/>
          <w:lang w:eastAsia="vi-VN"/>
        </w:rPr>
      </w:pPr>
      <w:r w:rsidRPr="00062DDA">
        <w:rPr>
          <w:b/>
          <w:noProof/>
          <w:color w:val="000000"/>
          <w:kern w:val="32"/>
          <w:sz w:val="28"/>
          <w:szCs w:val="28"/>
        </w:rPr>
        <mc:AlternateContent>
          <mc:Choice Requires="wps">
            <w:drawing>
              <wp:anchor distT="0" distB="0" distL="114300" distR="114300" simplePos="0" relativeHeight="251664384" behindDoc="0" locked="0" layoutInCell="1" allowOverlap="1" wp14:anchorId="2F6F1E3A" wp14:editId="2048F491">
                <wp:simplePos x="0" y="0"/>
                <wp:positionH relativeFrom="column">
                  <wp:posOffset>15240</wp:posOffset>
                </wp:positionH>
                <wp:positionV relativeFrom="paragraph">
                  <wp:posOffset>99695</wp:posOffset>
                </wp:positionV>
                <wp:extent cx="5991225" cy="457200"/>
                <wp:effectExtent l="0" t="0" r="47625" b="571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572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5EB74D99" w14:textId="14983F9D" w:rsidR="00062DDA" w:rsidRPr="00062DDA" w:rsidRDefault="00062DDA" w:rsidP="00062DDA">
                            <w:pPr>
                              <w:pStyle w:val="Heading1"/>
                              <w:spacing w:before="0" w:after="0" w:line="336" w:lineRule="atLeast"/>
                              <w:jc w:val="center"/>
                              <w:textAlignment w:val="baseline"/>
                              <w:rPr>
                                <w:bCs w:val="0"/>
                                <w:color w:val="2F5496" w:themeColor="accent5" w:themeShade="BF"/>
                                <w:sz w:val="28"/>
                                <w:szCs w:val="28"/>
                              </w:rPr>
                            </w:pPr>
                            <w:r w:rsidRPr="00062DDA">
                              <w:rPr>
                                <w:bCs w:val="0"/>
                                <w:color w:val="2F5496" w:themeColor="accent5" w:themeShade="BF"/>
                                <w:sz w:val="28"/>
                                <w:szCs w:val="28"/>
                              </w:rPr>
                              <w:t>Ngày Gia đình Việt Nam 28/6</w:t>
                            </w:r>
                          </w:p>
                          <w:p w14:paraId="3928C930" w14:textId="77777777" w:rsidR="00062DDA" w:rsidRPr="005457DD" w:rsidRDefault="00062DDA" w:rsidP="00062DDA">
                            <w:pPr>
                              <w:widowControl w:val="0"/>
                              <w:jc w:val="center"/>
                              <w:rPr>
                                <w:b/>
                                <w:sz w:val="28"/>
                                <w:szCs w:val="28"/>
                              </w:rPr>
                            </w:pPr>
                          </w:p>
                          <w:p w14:paraId="6CBB11C6" w14:textId="77777777" w:rsidR="00062DDA" w:rsidRPr="0080313F" w:rsidRDefault="00062DDA" w:rsidP="00062DDA">
                            <w:pPr>
                              <w:jc w:val="center"/>
                              <w:rPr>
                                <w:b/>
                                <w:color w:val="0000CC"/>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29" style="position:absolute;left:0;text-align:left;margin-left:1.2pt;margin-top:7.85pt;width:471.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" fillcolor="#92cddc" strokecolor="red" strokeweight="1pt">
                <v:fill color2="#daeef3" angle="135" focus="50%" type="gradient"/>
                <v:shadow on="t" color="#205867" opacity=".5" offset="1pt"/>
                <v:textbox>
                  <w:txbxContent>
                    <w:p w14:paraId="5EB74D99" w14:textId="14983F9D" w:rsidR="00062DDA" w:rsidRPr="00062DDA" w:rsidRDefault="00062DDA" w:rsidP="00062DDA">
                      <w:pPr>
                        <w:pStyle w:val="Heading1"/>
                        <w:spacing w:before="0" w:after="0" w:line="336" w:lineRule="atLeast"/>
                        <w:jc w:val="center"/>
                        <w:textAlignment w:val="baseline"/>
                        <w:rPr>
                          <w:bCs w:val="0"/>
                          <w:color w:val="2F5496" w:themeColor="accent5" w:themeShade="BF"/>
                          <w:sz w:val="28"/>
                          <w:szCs w:val="28"/>
                        </w:rPr>
                      </w:pPr>
                      <w:r w:rsidRPr="00062DDA">
                        <w:rPr>
                          <w:bCs w:val="0"/>
                          <w:color w:val="2F5496" w:themeColor="accent5" w:themeShade="BF"/>
                          <w:sz w:val="28"/>
                          <w:szCs w:val="28"/>
                        </w:rPr>
                        <w:t>Ngày Gia đình Việt Nam 28/6</w:t>
                      </w:r>
                    </w:p>
                    <w:p w14:paraId="3928C930" w14:textId="77777777" w:rsidR="00062DDA" w:rsidRPr="005457DD" w:rsidRDefault="00062DDA" w:rsidP="00062DDA">
                      <w:pPr>
                        <w:widowControl w:val="0"/>
                        <w:jc w:val="center"/>
                        <w:rPr>
                          <w:b/>
                          <w:sz w:val="28"/>
                          <w:szCs w:val="28"/>
                        </w:rPr>
                      </w:pPr>
                    </w:p>
                    <w:p w14:paraId="6CBB11C6" w14:textId="77777777" w:rsidR="00062DDA" w:rsidRPr="0080313F" w:rsidRDefault="00062DDA" w:rsidP="00062DDA">
                      <w:pPr>
                        <w:jc w:val="center"/>
                        <w:rPr>
                          <w:b/>
                          <w:color w:val="0000CC"/>
                          <w:sz w:val="32"/>
                          <w:szCs w:val="28"/>
                        </w:rPr>
                      </w:pPr>
                    </w:p>
                  </w:txbxContent>
                </v:textbox>
              </v:roundrect>
            </w:pict>
          </mc:Fallback>
        </mc:AlternateContent>
      </w:r>
    </w:p>
    <w:p w14:paraId="6DD35244" w14:textId="77777777" w:rsidR="00062DDA" w:rsidRPr="00062DDA" w:rsidRDefault="00062DDA" w:rsidP="00062DDA">
      <w:pPr>
        <w:keepNext/>
        <w:spacing w:line="336" w:lineRule="atLeast"/>
        <w:jc w:val="center"/>
        <w:textAlignment w:val="baseline"/>
        <w:outlineLvl w:val="0"/>
        <w:rPr>
          <w:b/>
          <w:color w:val="000000"/>
          <w:kern w:val="32"/>
          <w:sz w:val="28"/>
          <w:szCs w:val="28"/>
          <w:lang w:eastAsia="vi-VN"/>
        </w:rPr>
      </w:pPr>
    </w:p>
    <w:p w14:paraId="5F07FA31" w14:textId="77777777" w:rsidR="00062DDA" w:rsidRPr="00062DDA" w:rsidRDefault="00062DDA" w:rsidP="00062DDA">
      <w:pPr>
        <w:keepNext/>
        <w:spacing w:line="336" w:lineRule="atLeast"/>
        <w:jc w:val="center"/>
        <w:textAlignment w:val="baseline"/>
        <w:outlineLvl w:val="0"/>
        <w:rPr>
          <w:b/>
          <w:color w:val="000000"/>
          <w:kern w:val="32"/>
          <w:sz w:val="28"/>
          <w:szCs w:val="28"/>
          <w:lang w:eastAsia="vi-VN"/>
        </w:rPr>
      </w:pPr>
    </w:p>
    <w:p w14:paraId="7AD25700" w14:textId="77777777" w:rsidR="00062DDA" w:rsidRPr="00B509FD" w:rsidRDefault="00062DDA" w:rsidP="002B71AA">
      <w:pPr>
        <w:shd w:val="clear" w:color="auto" w:fill="FFFFFF"/>
        <w:spacing w:before="120" w:after="120"/>
        <w:ind w:firstLine="720"/>
        <w:jc w:val="both"/>
        <w:rPr>
          <w:i/>
          <w:color w:val="000000"/>
          <w:sz w:val="28"/>
          <w:szCs w:val="28"/>
          <w:lang w:val="vi-VN" w:eastAsia="vi-VN"/>
        </w:rPr>
      </w:pPr>
      <w:r w:rsidRPr="00062DDA">
        <w:rPr>
          <w:color w:val="000000"/>
          <w:sz w:val="28"/>
          <w:szCs w:val="28"/>
          <w:lang w:val="vi-VN" w:eastAsia="vi-VN"/>
        </w:rPr>
        <w:t xml:space="preserve">Sinh thời, Chủ tịch Hồ Chí Minh luôn quan tâm đến vai trò của gia đình. Bác Hồ khẳng định: </w:t>
      </w:r>
      <w:r w:rsidRPr="00B509FD">
        <w:rPr>
          <w:i/>
          <w:color w:val="000000"/>
          <w:sz w:val="28"/>
          <w:szCs w:val="28"/>
          <w:lang w:val="vi-VN" w:eastAsia="vi-VN"/>
        </w:rPr>
        <w:t>"Quan tâm đến gia đình là đúng vì nhiều gia đình cộng lại mới thành xã hội, gia đình tốt thì xã hội mới tốt, xã hội tốt thì gia đình càng tốt hơn, hạt nhân của xã hội là gia đình".</w:t>
      </w:r>
    </w:p>
    <w:p w14:paraId="72609D26" w14:textId="77777777" w:rsidR="00062DDA" w:rsidRPr="00062DDA" w:rsidRDefault="00062DDA" w:rsidP="002B71AA">
      <w:pPr>
        <w:shd w:val="clear" w:color="auto" w:fill="FFFFFF"/>
        <w:spacing w:before="120" w:after="120"/>
        <w:ind w:firstLine="720"/>
        <w:jc w:val="both"/>
        <w:rPr>
          <w:color w:val="000000"/>
          <w:sz w:val="28"/>
          <w:szCs w:val="28"/>
          <w:lang w:val="vi-VN" w:eastAsia="vi-VN"/>
        </w:rPr>
      </w:pPr>
      <w:r w:rsidRPr="00062DDA">
        <w:rPr>
          <w:color w:val="000000"/>
          <w:sz w:val="28"/>
          <w:szCs w:val="28"/>
          <w:lang w:val="vi-VN" w:eastAsia="vi-VN"/>
        </w:rPr>
        <w:t>Theo lời Bác, ngày 28.6.2000, Ban Bí thư Trung ương Đảng đã ban hành Chỉ thị số 55- CT/TW về tăng cường sự lãnh đạo của các cấp ủy Đảng của cơ sở đối với công tác bảo vệ, chăm sóc và giáo dục trẻ em. </w:t>
      </w:r>
      <w:hyperlink r:id="rId15" w:tgtFrame="_self" w:tooltip="Gia đình " w:history="1">
        <w:r w:rsidRPr="00062DDA">
          <w:rPr>
            <w:b/>
            <w:color w:val="000000" w:themeColor="text1"/>
            <w:sz w:val="28"/>
            <w:szCs w:val="28"/>
            <w:lang w:val="vi-VN" w:eastAsia="vi-VN"/>
          </w:rPr>
          <w:t>Gia đình</w:t>
        </w:r>
        <w:r w:rsidRPr="00062DDA">
          <w:rPr>
            <w:color w:val="0000FF"/>
            <w:sz w:val="28"/>
            <w:szCs w:val="28"/>
            <w:u w:val="single"/>
            <w:lang w:val="vi-VN" w:eastAsia="vi-VN"/>
          </w:rPr>
          <w:t> </w:t>
        </w:r>
      </w:hyperlink>
      <w:r w:rsidRPr="00062DDA">
        <w:rPr>
          <w:color w:val="000000"/>
          <w:sz w:val="28"/>
          <w:szCs w:val="28"/>
          <w:lang w:val="vi-VN" w:eastAsia="vi-VN"/>
        </w:rPr>
        <w:t xml:space="preserve">là một tế bào </w:t>
      </w:r>
      <w:r w:rsidRPr="00062DDA">
        <w:rPr>
          <w:color w:val="000000"/>
          <w:sz w:val="28"/>
          <w:szCs w:val="28"/>
          <w:lang w:val="vi-VN" w:eastAsia="vi-VN"/>
        </w:rPr>
        <w:lastRenderedPageBreak/>
        <w:t>của xã hội, nơi duy trì nòi giống, là môi trường quan trọng hình thành, nuôi dưỡng và giáo dục nhân cách con người.</w:t>
      </w:r>
    </w:p>
    <w:p w14:paraId="7F79A845" w14:textId="700F249E" w:rsidR="00062DDA" w:rsidRPr="00062DDA" w:rsidRDefault="004540F7" w:rsidP="002B71AA">
      <w:pPr>
        <w:shd w:val="clear" w:color="auto" w:fill="FFFFFF"/>
        <w:spacing w:before="120" w:after="120"/>
        <w:ind w:firstLine="720"/>
        <w:jc w:val="both"/>
        <w:rPr>
          <w:color w:val="000000"/>
          <w:sz w:val="28"/>
          <w:szCs w:val="28"/>
          <w:lang w:val="vi-VN" w:eastAsia="vi-VN"/>
        </w:rPr>
      </w:pPr>
      <w:r>
        <w:rPr>
          <w:color w:val="000000"/>
          <w:sz w:val="28"/>
          <w:szCs w:val="28"/>
          <w:lang w:val="vi-VN" w:eastAsia="vi-VN"/>
        </w:rPr>
        <w:t>Ngày</w:t>
      </w:r>
      <w:r>
        <w:rPr>
          <w:color w:val="000000"/>
          <w:sz w:val="28"/>
          <w:szCs w:val="28"/>
          <w:lang w:eastAsia="vi-VN"/>
        </w:rPr>
        <w:t xml:space="preserve"> 0</w:t>
      </w:r>
      <w:r>
        <w:rPr>
          <w:color w:val="000000"/>
          <w:sz w:val="28"/>
          <w:szCs w:val="28"/>
          <w:lang w:val="vi-VN" w:eastAsia="vi-VN"/>
        </w:rPr>
        <w:t>4</w:t>
      </w:r>
      <w:r>
        <w:rPr>
          <w:color w:val="000000"/>
          <w:sz w:val="28"/>
          <w:szCs w:val="28"/>
          <w:lang w:eastAsia="vi-VN"/>
        </w:rPr>
        <w:t>/</w:t>
      </w:r>
      <w:r>
        <w:rPr>
          <w:color w:val="000000"/>
          <w:sz w:val="28"/>
          <w:szCs w:val="28"/>
          <w:lang w:val="vi-VN" w:eastAsia="vi-VN"/>
        </w:rPr>
        <w:t>5</w:t>
      </w:r>
      <w:r>
        <w:rPr>
          <w:color w:val="000000"/>
          <w:sz w:val="28"/>
          <w:szCs w:val="28"/>
          <w:lang w:eastAsia="vi-VN"/>
        </w:rPr>
        <w:t>/</w:t>
      </w:r>
      <w:r w:rsidR="00062DDA" w:rsidRPr="00062DDA">
        <w:rPr>
          <w:color w:val="000000"/>
          <w:sz w:val="28"/>
          <w:szCs w:val="28"/>
          <w:lang w:val="vi-VN" w:eastAsia="vi-VN"/>
        </w:rPr>
        <w:t>2001, Thủ tướng Chính phủ ban hành Quyết định số 72/2001/QĐ-TTg lấy ngày 28.6 hàng năm là Ngày Gia đình Việt Nam.</w:t>
      </w:r>
    </w:p>
    <w:p w14:paraId="79396DCD" w14:textId="77777777" w:rsidR="00062DDA" w:rsidRPr="00062DDA" w:rsidRDefault="00062DDA" w:rsidP="002B71AA">
      <w:pPr>
        <w:shd w:val="clear" w:color="auto" w:fill="FFFFFF"/>
        <w:spacing w:before="120" w:after="120"/>
        <w:ind w:firstLine="720"/>
        <w:jc w:val="both"/>
        <w:rPr>
          <w:color w:val="000000"/>
          <w:sz w:val="28"/>
          <w:szCs w:val="28"/>
          <w:lang w:val="vi-VN" w:eastAsia="vi-VN"/>
        </w:rPr>
      </w:pPr>
      <w:r w:rsidRPr="00062DDA">
        <w:rPr>
          <w:color w:val="000000"/>
          <w:sz w:val="28"/>
          <w:szCs w:val="28"/>
          <w:lang w:val="vi-VN" w:eastAsia="vi-VN"/>
        </w:rPr>
        <w:t>Quyết định nêu rõ: Lấy ngày 28.6 hàng năm là Ngày Gia đình Việt Nam, nhằm đề cao trách nhiệm lãnh đạo các ngành, các cấp, các đoàn thể và tổ chức xã hội cùng toàn thể các gia đình thường xuyên quan tâm xây dựng gia đình no ấm, bình đẳng, tiến bộ, hạnh phúc, đẩy mạnh công tác bảo vệ, chăm sóc và giáo dục trẻ em, góp phần xây dựng và bảo vệ Tổ quốc.</w:t>
      </w:r>
    </w:p>
    <w:p w14:paraId="2B3652BA" w14:textId="77777777" w:rsidR="00062DDA" w:rsidRPr="00062DDA" w:rsidRDefault="00062DDA" w:rsidP="002B71AA">
      <w:pPr>
        <w:shd w:val="clear" w:color="auto" w:fill="FFFFFF"/>
        <w:spacing w:before="120" w:after="120"/>
        <w:ind w:firstLine="720"/>
        <w:jc w:val="both"/>
        <w:rPr>
          <w:color w:val="000000"/>
          <w:sz w:val="28"/>
          <w:szCs w:val="28"/>
          <w:lang w:val="vi-VN" w:eastAsia="vi-VN"/>
        </w:rPr>
      </w:pPr>
      <w:r w:rsidRPr="00062DDA">
        <w:rPr>
          <w:color w:val="000000"/>
          <w:sz w:val="28"/>
          <w:szCs w:val="28"/>
          <w:lang w:val="vi-VN" w:eastAsia="vi-VN"/>
        </w:rPr>
        <w:t>Sau 20 năm Ngày Gia đình Việt Nam ra đời, đây đã trở thành dịp để mỗi người con hướng về cội nguồn, về người thân, nuôi dưỡng những tình cảm, giá trị văn hóa cao quý của dân tộc. Dù có đi đâu, làm gì đi chăng nữa, cũng luôn hướng về gia đình, nhớ đến gia đình với những gì tốt đẹp nhất.</w:t>
      </w:r>
    </w:p>
    <w:p w14:paraId="5E1069C8" w14:textId="77777777" w:rsidR="00062DDA" w:rsidRPr="00062DDA" w:rsidRDefault="00062DDA" w:rsidP="002B71AA">
      <w:pPr>
        <w:shd w:val="clear" w:color="auto" w:fill="FFFFFF"/>
        <w:spacing w:before="120" w:after="120"/>
        <w:ind w:firstLine="720"/>
        <w:jc w:val="both"/>
        <w:rPr>
          <w:color w:val="000000"/>
          <w:sz w:val="28"/>
          <w:szCs w:val="28"/>
          <w:lang w:val="vi-VN" w:eastAsia="vi-VN"/>
        </w:rPr>
      </w:pPr>
      <w:r w:rsidRPr="00062DDA">
        <w:rPr>
          <w:color w:val="000000"/>
          <w:sz w:val="28"/>
          <w:szCs w:val="28"/>
          <w:lang w:val="vi-VN" w:eastAsia="vi-VN"/>
        </w:rPr>
        <w:t>Ngoài ra, đây cũng là dịp để chúng ta cùng nhau chung tay chống lại bạo lực gia đình, bất bình đẳng trong hôn nhân, lên án xâm hại trẻ em và đề cao những hành động đẹp của các thành viên trong gia đình.</w:t>
      </w:r>
    </w:p>
    <w:p w14:paraId="36B7110C" w14:textId="77777777" w:rsidR="00062DDA" w:rsidRPr="00062DDA" w:rsidRDefault="00062DDA" w:rsidP="002B71AA">
      <w:pPr>
        <w:shd w:val="clear" w:color="auto" w:fill="FFFFFF"/>
        <w:spacing w:before="120" w:after="120"/>
        <w:ind w:firstLine="720"/>
        <w:jc w:val="both"/>
        <w:rPr>
          <w:color w:val="000000"/>
          <w:sz w:val="28"/>
          <w:szCs w:val="28"/>
          <w:lang w:val="vi-VN" w:eastAsia="vi-VN"/>
        </w:rPr>
      </w:pPr>
      <w:r w:rsidRPr="00062DDA">
        <w:rPr>
          <w:color w:val="000000"/>
          <w:sz w:val="28"/>
          <w:szCs w:val="28"/>
          <w:lang w:val="vi-VN" w:eastAsia="vi-VN"/>
        </w:rPr>
        <w:t>Ngày Gia đình Việt Nam còn là một sự kiện văn hóa lớn nhằm tôn vinh những giá trị văn hóa truyền thống của gia đình Việt Nam, là dịp để các gia đình giao lưu, chia sẻ kinh nghiệm xây dựng gia đình văn hóa, hướng tới sự phát triển bền vững của gia đình trong thời kỳ công nghiệp hóa, hiện đại hóa và hội nhập quốc tế.</w:t>
      </w:r>
    </w:p>
    <w:p w14:paraId="2815C8B6" w14:textId="6E667A60" w:rsidR="00062DDA" w:rsidRPr="00062DDA" w:rsidRDefault="00062DDA" w:rsidP="00062DDA">
      <w:pPr>
        <w:widowControl w:val="0"/>
        <w:rPr>
          <w:color w:val="000000"/>
          <w:sz w:val="28"/>
          <w:szCs w:val="28"/>
          <w:lang w:val="vi-VN" w:eastAsia="vi-VN"/>
        </w:rPr>
      </w:pPr>
      <w:r w:rsidRPr="00062DDA">
        <w:rPr>
          <w:b/>
          <w:i/>
          <w:color w:val="000000"/>
          <w:sz w:val="28"/>
          <w:szCs w:val="28"/>
          <w:lang w:val="vi-VN" w:eastAsia="vi-VN"/>
        </w:rPr>
        <w:t>Link nội dung:</w:t>
      </w:r>
      <w:r w:rsidRPr="00062DDA">
        <w:rPr>
          <w:i/>
          <w:color w:val="000000"/>
          <w:sz w:val="28"/>
          <w:szCs w:val="28"/>
          <w:lang w:val="vi-VN" w:eastAsia="vi-VN"/>
        </w:rPr>
        <w:t xml:space="preserve"> https://bom.to/iAAy6K5etiKWW</w:t>
      </w:r>
    </w:p>
    <w:p w14:paraId="27CDD789" w14:textId="73A6F4E8" w:rsidR="00255E2B" w:rsidRPr="002B71AA" w:rsidRDefault="00062DDA" w:rsidP="002B71AA">
      <w:pPr>
        <w:shd w:val="clear" w:color="auto" w:fill="FFFFFF"/>
        <w:spacing w:after="150"/>
        <w:jc w:val="right"/>
        <w:rPr>
          <w:b/>
          <w:color w:val="000000"/>
          <w:sz w:val="28"/>
          <w:szCs w:val="28"/>
          <w:lang w:eastAsia="vi-VN"/>
        </w:rPr>
      </w:pPr>
      <w:r w:rsidRPr="00062DDA">
        <w:rPr>
          <w:b/>
          <w:color w:val="000000"/>
          <w:sz w:val="28"/>
          <w:szCs w:val="28"/>
          <w:lang w:val="vi-VN" w:eastAsia="vi-VN"/>
        </w:rPr>
        <w:t>Nguồn: Báo lao động</w:t>
      </w:r>
    </w:p>
    <w:p w14:paraId="17CC3C0F" w14:textId="0472445C" w:rsidR="004B5A8B" w:rsidRDefault="003C01E1" w:rsidP="003C01E1">
      <w:pPr>
        <w:rPr>
          <w:b/>
          <w:sz w:val="28"/>
          <w:szCs w:val="28"/>
        </w:rPr>
      </w:pPr>
      <w:r>
        <w:rPr>
          <w:b/>
          <w:color w:val="000000" w:themeColor="text1"/>
          <w:sz w:val="28"/>
          <w:szCs w:val="28"/>
          <w:highlight w:val="cyan"/>
        </w:rPr>
        <w:t xml:space="preserve">III. </w:t>
      </w:r>
      <w:r w:rsidR="00A20BDB" w:rsidRPr="00392552">
        <w:rPr>
          <w:b/>
          <w:color w:val="000000" w:themeColor="text1"/>
          <w:sz w:val="28"/>
          <w:szCs w:val="28"/>
          <w:highlight w:val="cyan"/>
          <w:lang w:val="vi-VN"/>
        </w:rPr>
        <w:t>SÁCH VỀ BÁC HỒ</w:t>
      </w:r>
      <w:r w:rsidR="00392552" w:rsidRPr="00392552">
        <w:rPr>
          <w:b/>
          <w:sz w:val="28"/>
          <w:szCs w:val="28"/>
          <w:highlight w:val="cyan"/>
        </w:rPr>
        <w:t xml:space="preserve"> </w:t>
      </w:r>
    </w:p>
    <w:p w14:paraId="04AE0CC4" w14:textId="77777777" w:rsidR="003C01E1" w:rsidRPr="003C01E1" w:rsidRDefault="003C01E1" w:rsidP="003C01E1">
      <w:pPr>
        <w:rPr>
          <w:b/>
          <w:bCs/>
          <w:sz w:val="28"/>
          <w:szCs w:val="28"/>
        </w:rPr>
      </w:pPr>
    </w:p>
    <w:p w14:paraId="4555B406" w14:textId="6DCB7A97" w:rsidR="001E5213" w:rsidRDefault="0051460C" w:rsidP="001E5213">
      <w:pPr>
        <w:jc w:val="center"/>
        <w:rPr>
          <w:b/>
          <w:bCs/>
          <w:sz w:val="28"/>
          <w:szCs w:val="28"/>
        </w:rPr>
      </w:pPr>
      <w:r>
        <w:rPr>
          <w:b/>
          <w:bCs/>
          <w:noProof/>
          <w:sz w:val="28"/>
          <w:szCs w:val="28"/>
        </w:rPr>
        <w:drawing>
          <wp:inline distT="0" distB="0" distL="0" distR="0" wp14:anchorId="30CD667F" wp14:editId="6175585B">
            <wp:extent cx="2178398" cy="3276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2182383" cy="3282594"/>
                    </a:xfrm>
                    <a:prstGeom prst="rect">
                      <a:avLst/>
                    </a:prstGeom>
                  </pic:spPr>
                </pic:pic>
              </a:graphicData>
            </a:graphic>
          </wp:inline>
        </w:drawing>
      </w:r>
    </w:p>
    <w:p w14:paraId="7E795D92" w14:textId="77777777" w:rsidR="0051460C" w:rsidRPr="0051460C" w:rsidRDefault="0051460C" w:rsidP="0051460C">
      <w:pPr>
        <w:widowControl w:val="0"/>
        <w:autoSpaceDE w:val="0"/>
        <w:autoSpaceDN w:val="0"/>
        <w:spacing w:before="1"/>
        <w:jc w:val="both"/>
        <w:rPr>
          <w:b/>
          <w:bCs/>
          <w:sz w:val="18"/>
          <w:szCs w:val="28"/>
        </w:rPr>
      </w:pPr>
    </w:p>
    <w:p w14:paraId="591BC6E8" w14:textId="5F2B91B5" w:rsidR="0051460C" w:rsidRPr="001E5213" w:rsidRDefault="0051460C" w:rsidP="0051460C">
      <w:pPr>
        <w:widowControl w:val="0"/>
        <w:autoSpaceDE w:val="0"/>
        <w:autoSpaceDN w:val="0"/>
        <w:spacing w:before="1"/>
        <w:jc w:val="both"/>
        <w:rPr>
          <w:sz w:val="28"/>
          <w:szCs w:val="28"/>
        </w:rPr>
      </w:pPr>
      <w:r w:rsidRPr="0051460C">
        <w:rPr>
          <w:sz w:val="28"/>
          <w:szCs w:val="28"/>
          <w:lang w:val="vi"/>
        </w:rPr>
        <w:t xml:space="preserve">Nhà xuất bản Thông tin và Truyền thông xuất bản cuốn sách </w:t>
      </w:r>
      <w:r w:rsidRPr="0051460C">
        <w:rPr>
          <w:i/>
          <w:sz w:val="28"/>
          <w:szCs w:val="28"/>
          <w:lang w:val="vi"/>
        </w:rPr>
        <w:t xml:space="preserve">Nguyễn Ái Quốc - Hồ Chí Minh với nước Nga </w:t>
      </w:r>
      <w:r w:rsidRPr="0051460C">
        <w:rPr>
          <w:sz w:val="28"/>
          <w:szCs w:val="28"/>
          <w:lang w:val="vi"/>
        </w:rPr>
        <w:t>do Khu Di tích Hồ Chí Minh tại Phủ Chủ tịch biên soạn.</w:t>
      </w:r>
      <w:r w:rsidR="001E5213">
        <w:rPr>
          <w:sz w:val="28"/>
          <w:szCs w:val="28"/>
        </w:rPr>
        <w:t xml:space="preserve"> </w:t>
      </w:r>
      <w:r w:rsidRPr="0051460C">
        <w:rPr>
          <w:sz w:val="28"/>
          <w:szCs w:val="28"/>
          <w:lang w:val="vi"/>
        </w:rPr>
        <w:t>Cuốn sách đã ghi lại những hoạt động của vị lãnh tụ kính yêu của nhân dân Việt Nam, người bạn lớn và thân thiết của nhân dân Nga - Nguyễn Ái Quốc - Hồ Chí Minh- trong mối liên hệ gắn bó thủy chung của Người đối với đất nước và con người Xô-viết. Nội dung cuốn sách gồm ba phần: Phần 1 - Biên niên sự kiện Hồ Chí Minh với nước Nga (1923 - 1969); Phần 2 - Người Nga viết về Hồ Chí Minh; Phần 3 - Những hồi ức cảm động.</w:t>
      </w:r>
    </w:p>
    <w:p w14:paraId="19AA8AED" w14:textId="77777777" w:rsidR="0051460C" w:rsidRPr="0051460C" w:rsidRDefault="0051460C" w:rsidP="0051460C">
      <w:pPr>
        <w:widowControl w:val="0"/>
        <w:autoSpaceDE w:val="0"/>
        <w:autoSpaceDN w:val="0"/>
        <w:spacing w:before="1"/>
        <w:jc w:val="both"/>
        <w:rPr>
          <w:sz w:val="18"/>
          <w:szCs w:val="28"/>
          <w:lang w:val="vi"/>
        </w:rPr>
      </w:pPr>
    </w:p>
    <w:p w14:paraId="3EA05501" w14:textId="77777777" w:rsidR="0051460C" w:rsidRPr="0051460C" w:rsidRDefault="0051460C" w:rsidP="0051460C">
      <w:pPr>
        <w:widowControl w:val="0"/>
        <w:autoSpaceDE w:val="0"/>
        <w:autoSpaceDN w:val="0"/>
        <w:spacing w:before="88"/>
        <w:ind w:right="-82"/>
        <w:jc w:val="both"/>
        <w:rPr>
          <w:sz w:val="28"/>
          <w:szCs w:val="28"/>
          <w:lang w:val="vi"/>
        </w:rPr>
      </w:pPr>
      <w:r w:rsidRPr="0051460C">
        <w:rPr>
          <w:sz w:val="28"/>
          <w:szCs w:val="28"/>
          <w:lang w:val="vi"/>
        </w:rPr>
        <w:t>Với hơn 300 trang sách, biên niên</w:t>
      </w:r>
      <w:r w:rsidRPr="0051460C">
        <w:rPr>
          <w:spacing w:val="1"/>
          <w:sz w:val="28"/>
          <w:szCs w:val="28"/>
          <w:lang w:val="vi"/>
        </w:rPr>
        <w:t xml:space="preserve"> </w:t>
      </w:r>
      <w:r w:rsidRPr="0051460C">
        <w:rPr>
          <w:sz w:val="28"/>
          <w:szCs w:val="28"/>
          <w:lang w:val="vi"/>
        </w:rPr>
        <w:t>sự kiện, các bài viết của Người về nước</w:t>
      </w:r>
      <w:r w:rsidRPr="0051460C">
        <w:rPr>
          <w:spacing w:val="1"/>
          <w:sz w:val="28"/>
          <w:szCs w:val="28"/>
          <w:lang w:val="vi"/>
        </w:rPr>
        <w:t xml:space="preserve"> </w:t>
      </w:r>
      <w:r w:rsidRPr="0051460C">
        <w:rPr>
          <w:sz w:val="28"/>
          <w:szCs w:val="28"/>
          <w:lang w:val="vi"/>
        </w:rPr>
        <w:t>Nga, những bài viết và hồi ký của những</w:t>
      </w:r>
      <w:r w:rsidRPr="0051460C">
        <w:rPr>
          <w:spacing w:val="-68"/>
          <w:sz w:val="28"/>
          <w:szCs w:val="28"/>
          <w:lang w:val="vi"/>
        </w:rPr>
        <w:t xml:space="preserve"> </w:t>
      </w:r>
      <w:r w:rsidRPr="0051460C">
        <w:rPr>
          <w:sz w:val="28"/>
          <w:szCs w:val="28"/>
          <w:lang w:val="vi"/>
        </w:rPr>
        <w:t>người Nga đã từng gặp và làm việc với</w:t>
      </w:r>
      <w:r w:rsidRPr="0051460C">
        <w:rPr>
          <w:spacing w:val="1"/>
          <w:sz w:val="28"/>
          <w:szCs w:val="28"/>
          <w:lang w:val="vi"/>
        </w:rPr>
        <w:t xml:space="preserve"> </w:t>
      </w:r>
      <w:r w:rsidRPr="0051460C">
        <w:rPr>
          <w:sz w:val="28"/>
          <w:szCs w:val="28"/>
          <w:lang w:val="vi"/>
        </w:rPr>
        <w:t>Người</w:t>
      </w:r>
      <w:r w:rsidRPr="0051460C">
        <w:rPr>
          <w:spacing w:val="1"/>
          <w:sz w:val="28"/>
          <w:szCs w:val="28"/>
          <w:lang w:val="vi"/>
        </w:rPr>
        <w:t xml:space="preserve"> </w:t>
      </w:r>
      <w:r w:rsidRPr="0051460C">
        <w:rPr>
          <w:sz w:val="28"/>
          <w:szCs w:val="28"/>
          <w:lang w:val="vi"/>
        </w:rPr>
        <w:t>được</w:t>
      </w:r>
      <w:r w:rsidRPr="0051460C">
        <w:rPr>
          <w:spacing w:val="1"/>
          <w:sz w:val="28"/>
          <w:szCs w:val="28"/>
          <w:lang w:val="vi"/>
        </w:rPr>
        <w:t xml:space="preserve"> </w:t>
      </w:r>
      <w:r w:rsidRPr="0051460C">
        <w:rPr>
          <w:sz w:val="28"/>
          <w:szCs w:val="28"/>
          <w:lang w:val="vi"/>
        </w:rPr>
        <w:t>đăng tải trong cuốn</w:t>
      </w:r>
      <w:r w:rsidRPr="0051460C">
        <w:rPr>
          <w:spacing w:val="1"/>
          <w:sz w:val="28"/>
          <w:szCs w:val="28"/>
          <w:lang w:val="vi"/>
        </w:rPr>
        <w:t xml:space="preserve"> </w:t>
      </w:r>
      <w:r w:rsidRPr="0051460C">
        <w:rPr>
          <w:sz w:val="28"/>
          <w:szCs w:val="28"/>
          <w:lang w:val="vi"/>
        </w:rPr>
        <w:t>sách</w:t>
      </w:r>
      <w:r w:rsidRPr="0051460C">
        <w:rPr>
          <w:spacing w:val="1"/>
          <w:sz w:val="28"/>
          <w:szCs w:val="28"/>
          <w:lang w:val="vi"/>
        </w:rPr>
        <w:t xml:space="preserve"> </w:t>
      </w:r>
      <w:r w:rsidRPr="0051460C">
        <w:rPr>
          <w:sz w:val="28"/>
          <w:szCs w:val="28"/>
          <w:lang w:val="vi"/>
        </w:rPr>
        <w:t>Nguyễn</w:t>
      </w:r>
      <w:r w:rsidRPr="0051460C">
        <w:rPr>
          <w:spacing w:val="1"/>
          <w:sz w:val="28"/>
          <w:szCs w:val="28"/>
          <w:lang w:val="vi"/>
        </w:rPr>
        <w:t xml:space="preserve"> </w:t>
      </w:r>
      <w:r w:rsidRPr="0051460C">
        <w:rPr>
          <w:sz w:val="28"/>
          <w:szCs w:val="28"/>
          <w:lang w:val="vi"/>
        </w:rPr>
        <w:t>Ái</w:t>
      </w:r>
      <w:r w:rsidRPr="0051460C">
        <w:rPr>
          <w:spacing w:val="1"/>
          <w:sz w:val="28"/>
          <w:szCs w:val="28"/>
          <w:lang w:val="vi"/>
        </w:rPr>
        <w:t xml:space="preserve"> </w:t>
      </w:r>
      <w:r w:rsidRPr="0051460C">
        <w:rPr>
          <w:sz w:val="28"/>
          <w:szCs w:val="28"/>
          <w:lang w:val="vi"/>
        </w:rPr>
        <w:t>Quốc</w:t>
      </w:r>
      <w:r w:rsidRPr="0051460C">
        <w:rPr>
          <w:spacing w:val="1"/>
          <w:sz w:val="28"/>
          <w:szCs w:val="28"/>
          <w:lang w:val="vi"/>
        </w:rPr>
        <w:t xml:space="preserve"> </w:t>
      </w:r>
      <w:r w:rsidRPr="0051460C">
        <w:rPr>
          <w:sz w:val="28"/>
          <w:szCs w:val="28"/>
          <w:lang w:val="vi"/>
        </w:rPr>
        <w:t>-</w:t>
      </w:r>
      <w:r w:rsidRPr="0051460C">
        <w:rPr>
          <w:spacing w:val="1"/>
          <w:sz w:val="28"/>
          <w:szCs w:val="28"/>
          <w:lang w:val="vi"/>
        </w:rPr>
        <w:t xml:space="preserve"> </w:t>
      </w:r>
      <w:r w:rsidRPr="0051460C">
        <w:rPr>
          <w:sz w:val="28"/>
          <w:szCs w:val="28"/>
          <w:lang w:val="vi"/>
        </w:rPr>
        <w:t>Hồ</w:t>
      </w:r>
      <w:r w:rsidRPr="0051460C">
        <w:rPr>
          <w:spacing w:val="1"/>
          <w:sz w:val="28"/>
          <w:szCs w:val="28"/>
          <w:lang w:val="vi"/>
        </w:rPr>
        <w:t xml:space="preserve"> </w:t>
      </w:r>
      <w:r w:rsidRPr="0051460C">
        <w:rPr>
          <w:sz w:val="28"/>
          <w:szCs w:val="28"/>
          <w:lang w:val="vi"/>
        </w:rPr>
        <w:t>Chí</w:t>
      </w:r>
      <w:r w:rsidRPr="0051460C">
        <w:rPr>
          <w:spacing w:val="1"/>
          <w:sz w:val="28"/>
          <w:szCs w:val="28"/>
          <w:lang w:val="vi"/>
        </w:rPr>
        <w:t xml:space="preserve"> </w:t>
      </w:r>
      <w:r w:rsidRPr="0051460C">
        <w:rPr>
          <w:sz w:val="28"/>
          <w:szCs w:val="28"/>
          <w:lang w:val="vi"/>
        </w:rPr>
        <w:t>Minh</w:t>
      </w:r>
      <w:r w:rsidRPr="0051460C">
        <w:rPr>
          <w:spacing w:val="1"/>
          <w:sz w:val="28"/>
          <w:szCs w:val="28"/>
          <w:lang w:val="vi"/>
        </w:rPr>
        <w:t xml:space="preserve"> </w:t>
      </w:r>
      <w:r w:rsidRPr="0051460C">
        <w:rPr>
          <w:sz w:val="28"/>
          <w:szCs w:val="28"/>
          <w:lang w:val="vi"/>
        </w:rPr>
        <w:t>với</w:t>
      </w:r>
      <w:r w:rsidRPr="0051460C">
        <w:rPr>
          <w:spacing w:val="-67"/>
          <w:sz w:val="28"/>
          <w:szCs w:val="28"/>
          <w:lang w:val="vi"/>
        </w:rPr>
        <w:t xml:space="preserve"> </w:t>
      </w:r>
      <w:r w:rsidRPr="0051460C">
        <w:rPr>
          <w:sz w:val="28"/>
          <w:szCs w:val="28"/>
          <w:lang w:val="vi"/>
        </w:rPr>
        <w:t>nước Nga đã ghi đậm trong tâm trí bạn</w:t>
      </w:r>
      <w:r w:rsidRPr="0051460C">
        <w:rPr>
          <w:spacing w:val="1"/>
          <w:sz w:val="28"/>
          <w:szCs w:val="28"/>
          <w:lang w:val="vi"/>
        </w:rPr>
        <w:t xml:space="preserve"> </w:t>
      </w:r>
      <w:r w:rsidRPr="0051460C">
        <w:rPr>
          <w:sz w:val="28"/>
          <w:szCs w:val="28"/>
          <w:lang w:val="vi"/>
        </w:rPr>
        <w:t>đọc</w:t>
      </w:r>
      <w:r w:rsidRPr="0051460C">
        <w:rPr>
          <w:spacing w:val="1"/>
          <w:sz w:val="28"/>
          <w:szCs w:val="28"/>
          <w:lang w:val="vi"/>
        </w:rPr>
        <w:t xml:space="preserve"> </w:t>
      </w:r>
      <w:r w:rsidRPr="0051460C">
        <w:rPr>
          <w:sz w:val="28"/>
          <w:szCs w:val="28"/>
          <w:lang w:val="vi"/>
        </w:rPr>
        <w:t>tình cảm</w:t>
      </w:r>
      <w:r w:rsidRPr="0051460C">
        <w:rPr>
          <w:spacing w:val="1"/>
          <w:sz w:val="28"/>
          <w:szCs w:val="28"/>
          <w:lang w:val="vi"/>
        </w:rPr>
        <w:t xml:space="preserve"> </w:t>
      </w:r>
      <w:r w:rsidRPr="0051460C">
        <w:rPr>
          <w:sz w:val="28"/>
          <w:szCs w:val="28"/>
          <w:lang w:val="vi"/>
        </w:rPr>
        <w:t>thủy chung</w:t>
      </w:r>
      <w:r w:rsidRPr="0051460C">
        <w:rPr>
          <w:spacing w:val="1"/>
          <w:sz w:val="28"/>
          <w:szCs w:val="28"/>
          <w:lang w:val="vi"/>
        </w:rPr>
        <w:t xml:space="preserve"> </w:t>
      </w:r>
      <w:r w:rsidRPr="0051460C">
        <w:rPr>
          <w:sz w:val="28"/>
          <w:szCs w:val="28"/>
          <w:lang w:val="vi"/>
        </w:rPr>
        <w:t>sâu</w:t>
      </w:r>
      <w:r w:rsidRPr="0051460C">
        <w:rPr>
          <w:spacing w:val="1"/>
          <w:sz w:val="28"/>
          <w:szCs w:val="28"/>
          <w:lang w:val="vi"/>
        </w:rPr>
        <w:t xml:space="preserve"> </w:t>
      </w:r>
      <w:r w:rsidRPr="0051460C">
        <w:rPr>
          <w:sz w:val="28"/>
          <w:szCs w:val="28"/>
          <w:lang w:val="vi"/>
        </w:rPr>
        <w:t>sắc</w:t>
      </w:r>
      <w:r w:rsidRPr="0051460C">
        <w:rPr>
          <w:spacing w:val="1"/>
          <w:sz w:val="28"/>
          <w:szCs w:val="28"/>
          <w:lang w:val="vi"/>
        </w:rPr>
        <w:t xml:space="preserve"> </w:t>
      </w:r>
      <w:r w:rsidRPr="0051460C">
        <w:rPr>
          <w:sz w:val="28"/>
          <w:szCs w:val="28"/>
          <w:lang w:val="vi"/>
        </w:rPr>
        <w:t>của</w:t>
      </w:r>
      <w:r w:rsidRPr="0051460C">
        <w:rPr>
          <w:spacing w:val="1"/>
          <w:sz w:val="28"/>
          <w:szCs w:val="28"/>
          <w:lang w:val="vi"/>
        </w:rPr>
        <w:t xml:space="preserve"> </w:t>
      </w:r>
      <w:r w:rsidRPr="0051460C">
        <w:rPr>
          <w:sz w:val="28"/>
          <w:szCs w:val="28"/>
          <w:lang w:val="vi"/>
        </w:rPr>
        <w:t>Người</w:t>
      </w:r>
      <w:r w:rsidRPr="0051460C">
        <w:rPr>
          <w:spacing w:val="-7"/>
          <w:sz w:val="28"/>
          <w:szCs w:val="28"/>
          <w:lang w:val="vi"/>
        </w:rPr>
        <w:t xml:space="preserve"> </w:t>
      </w:r>
      <w:r w:rsidRPr="0051460C">
        <w:rPr>
          <w:sz w:val="28"/>
          <w:szCs w:val="28"/>
          <w:lang w:val="vi"/>
        </w:rPr>
        <w:t>với</w:t>
      </w:r>
      <w:r w:rsidRPr="0051460C">
        <w:rPr>
          <w:spacing w:val="-6"/>
          <w:sz w:val="28"/>
          <w:szCs w:val="28"/>
          <w:lang w:val="vi"/>
        </w:rPr>
        <w:t xml:space="preserve"> </w:t>
      </w:r>
      <w:r w:rsidRPr="0051460C">
        <w:rPr>
          <w:sz w:val="28"/>
          <w:szCs w:val="28"/>
          <w:lang w:val="vi"/>
        </w:rPr>
        <w:t>Lê-nin,</w:t>
      </w:r>
      <w:r w:rsidRPr="0051460C">
        <w:rPr>
          <w:spacing w:val="-8"/>
          <w:sz w:val="28"/>
          <w:szCs w:val="28"/>
          <w:lang w:val="vi"/>
        </w:rPr>
        <w:t xml:space="preserve"> </w:t>
      </w:r>
      <w:r w:rsidRPr="0051460C">
        <w:rPr>
          <w:sz w:val="28"/>
          <w:szCs w:val="28"/>
          <w:lang w:val="vi"/>
        </w:rPr>
        <w:t>với</w:t>
      </w:r>
      <w:r w:rsidRPr="0051460C">
        <w:rPr>
          <w:spacing w:val="-6"/>
          <w:sz w:val="28"/>
          <w:szCs w:val="28"/>
          <w:lang w:val="vi"/>
        </w:rPr>
        <w:t xml:space="preserve"> </w:t>
      </w:r>
      <w:r w:rsidRPr="0051460C">
        <w:rPr>
          <w:sz w:val="28"/>
          <w:szCs w:val="28"/>
          <w:lang w:val="vi"/>
        </w:rPr>
        <w:t>Cách</w:t>
      </w:r>
      <w:r w:rsidRPr="0051460C">
        <w:rPr>
          <w:spacing w:val="-8"/>
          <w:sz w:val="28"/>
          <w:szCs w:val="28"/>
          <w:lang w:val="vi"/>
        </w:rPr>
        <w:t xml:space="preserve"> </w:t>
      </w:r>
      <w:r w:rsidRPr="0051460C">
        <w:rPr>
          <w:sz w:val="28"/>
          <w:szCs w:val="28"/>
          <w:lang w:val="vi"/>
        </w:rPr>
        <w:t>mạng</w:t>
      </w:r>
      <w:r w:rsidRPr="0051460C">
        <w:rPr>
          <w:spacing w:val="-7"/>
          <w:sz w:val="28"/>
          <w:szCs w:val="28"/>
          <w:lang w:val="vi"/>
        </w:rPr>
        <w:t xml:space="preserve"> </w:t>
      </w:r>
      <w:r w:rsidRPr="0051460C">
        <w:rPr>
          <w:sz w:val="28"/>
          <w:szCs w:val="28"/>
          <w:lang w:val="vi"/>
        </w:rPr>
        <w:t>Tháng</w:t>
      </w:r>
      <w:r w:rsidRPr="0051460C">
        <w:rPr>
          <w:spacing w:val="-68"/>
          <w:sz w:val="28"/>
          <w:szCs w:val="28"/>
          <w:lang w:val="vi"/>
        </w:rPr>
        <w:t xml:space="preserve"> </w:t>
      </w:r>
      <w:r w:rsidRPr="0051460C">
        <w:rPr>
          <w:sz w:val="28"/>
          <w:szCs w:val="28"/>
          <w:lang w:val="vi"/>
        </w:rPr>
        <w:t>Mười,</w:t>
      </w:r>
      <w:r w:rsidRPr="0051460C">
        <w:rPr>
          <w:spacing w:val="1"/>
          <w:sz w:val="28"/>
          <w:szCs w:val="28"/>
          <w:lang w:val="vi"/>
        </w:rPr>
        <w:t xml:space="preserve"> </w:t>
      </w:r>
      <w:r w:rsidRPr="0051460C">
        <w:rPr>
          <w:sz w:val="28"/>
          <w:szCs w:val="28"/>
          <w:lang w:val="vi"/>
        </w:rPr>
        <w:t>với</w:t>
      </w:r>
      <w:r w:rsidRPr="0051460C">
        <w:rPr>
          <w:spacing w:val="1"/>
          <w:sz w:val="28"/>
          <w:szCs w:val="28"/>
          <w:lang w:val="vi"/>
        </w:rPr>
        <w:t xml:space="preserve"> </w:t>
      </w:r>
      <w:r w:rsidRPr="0051460C">
        <w:rPr>
          <w:sz w:val="28"/>
          <w:szCs w:val="28"/>
          <w:lang w:val="vi"/>
        </w:rPr>
        <w:t>nhân</w:t>
      </w:r>
      <w:r w:rsidRPr="0051460C">
        <w:rPr>
          <w:spacing w:val="1"/>
          <w:sz w:val="28"/>
          <w:szCs w:val="28"/>
          <w:lang w:val="vi"/>
        </w:rPr>
        <w:t xml:space="preserve"> </w:t>
      </w:r>
      <w:r w:rsidRPr="0051460C">
        <w:rPr>
          <w:sz w:val="28"/>
          <w:szCs w:val="28"/>
          <w:lang w:val="vi"/>
        </w:rPr>
        <w:t>dân</w:t>
      </w:r>
      <w:r w:rsidRPr="0051460C">
        <w:rPr>
          <w:spacing w:val="1"/>
          <w:sz w:val="28"/>
          <w:szCs w:val="28"/>
          <w:lang w:val="vi"/>
        </w:rPr>
        <w:t xml:space="preserve"> </w:t>
      </w:r>
      <w:r w:rsidRPr="0051460C">
        <w:rPr>
          <w:sz w:val="28"/>
          <w:szCs w:val="28"/>
          <w:lang w:val="vi"/>
        </w:rPr>
        <w:t>Nga</w:t>
      </w:r>
      <w:r w:rsidRPr="0051460C">
        <w:rPr>
          <w:spacing w:val="1"/>
          <w:sz w:val="28"/>
          <w:szCs w:val="28"/>
          <w:lang w:val="vi"/>
        </w:rPr>
        <w:t xml:space="preserve"> </w:t>
      </w:r>
      <w:r w:rsidRPr="0051460C">
        <w:rPr>
          <w:sz w:val="28"/>
          <w:szCs w:val="28"/>
          <w:lang w:val="vi"/>
        </w:rPr>
        <w:t>theo</w:t>
      </w:r>
      <w:r w:rsidRPr="0051460C">
        <w:rPr>
          <w:spacing w:val="1"/>
          <w:sz w:val="28"/>
          <w:szCs w:val="28"/>
          <w:lang w:val="vi"/>
        </w:rPr>
        <w:t xml:space="preserve"> </w:t>
      </w:r>
      <w:r w:rsidRPr="0051460C">
        <w:rPr>
          <w:sz w:val="28"/>
          <w:szCs w:val="28"/>
          <w:lang w:val="vi"/>
        </w:rPr>
        <w:t>đạo</w:t>
      </w:r>
      <w:r w:rsidRPr="0051460C">
        <w:rPr>
          <w:spacing w:val="1"/>
          <w:sz w:val="28"/>
          <w:szCs w:val="28"/>
          <w:lang w:val="vi"/>
        </w:rPr>
        <w:t xml:space="preserve"> </w:t>
      </w:r>
      <w:r w:rsidRPr="0051460C">
        <w:rPr>
          <w:sz w:val="28"/>
          <w:szCs w:val="28"/>
          <w:lang w:val="vi"/>
        </w:rPr>
        <w:t>lý</w:t>
      </w:r>
      <w:r w:rsidRPr="0051460C">
        <w:rPr>
          <w:spacing w:val="-67"/>
          <w:sz w:val="28"/>
          <w:szCs w:val="28"/>
          <w:lang w:val="vi"/>
        </w:rPr>
        <w:t xml:space="preserve"> </w:t>
      </w:r>
      <w:r w:rsidRPr="0051460C">
        <w:rPr>
          <w:sz w:val="28"/>
          <w:szCs w:val="28"/>
          <w:lang w:val="vi"/>
        </w:rPr>
        <w:t>“uống</w:t>
      </w:r>
      <w:r w:rsidRPr="0051460C">
        <w:rPr>
          <w:spacing w:val="-15"/>
          <w:sz w:val="28"/>
          <w:szCs w:val="28"/>
          <w:lang w:val="vi"/>
        </w:rPr>
        <w:t xml:space="preserve"> </w:t>
      </w:r>
      <w:r w:rsidRPr="0051460C">
        <w:rPr>
          <w:sz w:val="28"/>
          <w:szCs w:val="28"/>
          <w:lang w:val="vi"/>
        </w:rPr>
        <w:t>nước</w:t>
      </w:r>
      <w:r w:rsidRPr="0051460C">
        <w:rPr>
          <w:spacing w:val="-15"/>
          <w:sz w:val="28"/>
          <w:szCs w:val="28"/>
          <w:lang w:val="vi"/>
        </w:rPr>
        <w:t xml:space="preserve"> </w:t>
      </w:r>
      <w:r w:rsidRPr="0051460C">
        <w:rPr>
          <w:sz w:val="28"/>
          <w:szCs w:val="28"/>
          <w:lang w:val="vi"/>
        </w:rPr>
        <w:t>nhớ</w:t>
      </w:r>
      <w:r w:rsidRPr="0051460C">
        <w:rPr>
          <w:spacing w:val="-14"/>
          <w:sz w:val="28"/>
          <w:szCs w:val="28"/>
          <w:lang w:val="vi"/>
        </w:rPr>
        <w:t xml:space="preserve"> </w:t>
      </w:r>
      <w:r w:rsidRPr="0051460C">
        <w:rPr>
          <w:sz w:val="28"/>
          <w:szCs w:val="28"/>
          <w:lang w:val="vi"/>
        </w:rPr>
        <w:t>nguồn”,</w:t>
      </w:r>
      <w:r w:rsidRPr="0051460C">
        <w:rPr>
          <w:spacing w:val="-15"/>
          <w:sz w:val="28"/>
          <w:szCs w:val="28"/>
          <w:lang w:val="vi"/>
        </w:rPr>
        <w:t xml:space="preserve"> </w:t>
      </w:r>
      <w:r w:rsidRPr="0051460C">
        <w:rPr>
          <w:sz w:val="28"/>
          <w:szCs w:val="28"/>
          <w:lang w:val="vi"/>
        </w:rPr>
        <w:t>và</w:t>
      </w:r>
      <w:r w:rsidRPr="0051460C">
        <w:rPr>
          <w:spacing w:val="-14"/>
          <w:sz w:val="28"/>
          <w:szCs w:val="28"/>
          <w:lang w:val="vi"/>
        </w:rPr>
        <w:t xml:space="preserve"> </w:t>
      </w:r>
      <w:r w:rsidRPr="0051460C">
        <w:rPr>
          <w:sz w:val="28"/>
          <w:szCs w:val="28"/>
          <w:lang w:val="vi"/>
        </w:rPr>
        <w:t>đặc</w:t>
      </w:r>
      <w:r w:rsidRPr="0051460C">
        <w:rPr>
          <w:spacing w:val="-14"/>
          <w:sz w:val="28"/>
          <w:szCs w:val="28"/>
          <w:lang w:val="vi"/>
        </w:rPr>
        <w:t xml:space="preserve"> </w:t>
      </w:r>
      <w:r w:rsidRPr="0051460C">
        <w:rPr>
          <w:sz w:val="28"/>
          <w:szCs w:val="28"/>
          <w:lang w:val="vi"/>
        </w:rPr>
        <w:t>biệt</w:t>
      </w:r>
      <w:r w:rsidRPr="0051460C">
        <w:rPr>
          <w:spacing w:val="-13"/>
          <w:sz w:val="28"/>
          <w:szCs w:val="28"/>
          <w:lang w:val="vi"/>
        </w:rPr>
        <w:t xml:space="preserve"> </w:t>
      </w:r>
      <w:r w:rsidRPr="0051460C">
        <w:rPr>
          <w:sz w:val="28"/>
          <w:szCs w:val="28"/>
          <w:lang w:val="vi"/>
        </w:rPr>
        <w:t>là</w:t>
      </w:r>
      <w:r w:rsidRPr="0051460C">
        <w:rPr>
          <w:spacing w:val="-15"/>
          <w:sz w:val="28"/>
          <w:szCs w:val="28"/>
          <w:lang w:val="vi"/>
        </w:rPr>
        <w:t xml:space="preserve"> </w:t>
      </w:r>
      <w:r w:rsidRPr="0051460C">
        <w:rPr>
          <w:sz w:val="28"/>
          <w:szCs w:val="28"/>
          <w:lang w:val="vi"/>
        </w:rPr>
        <w:t>đã</w:t>
      </w:r>
      <w:r w:rsidRPr="0051460C">
        <w:rPr>
          <w:spacing w:val="-67"/>
          <w:sz w:val="28"/>
          <w:szCs w:val="28"/>
          <w:lang w:val="vi"/>
        </w:rPr>
        <w:t xml:space="preserve"> </w:t>
      </w:r>
      <w:r w:rsidRPr="0051460C">
        <w:rPr>
          <w:sz w:val="28"/>
          <w:szCs w:val="28"/>
          <w:lang w:val="vi"/>
        </w:rPr>
        <w:t>ghi nhận tình cảm quý mến, kính trọng</w:t>
      </w:r>
      <w:r w:rsidRPr="0051460C">
        <w:rPr>
          <w:spacing w:val="1"/>
          <w:sz w:val="28"/>
          <w:szCs w:val="28"/>
          <w:lang w:val="vi"/>
        </w:rPr>
        <w:t xml:space="preserve"> </w:t>
      </w:r>
      <w:r w:rsidRPr="0051460C">
        <w:rPr>
          <w:sz w:val="28"/>
          <w:szCs w:val="28"/>
          <w:lang w:val="vi"/>
        </w:rPr>
        <w:t>của nhân dân</w:t>
      </w:r>
      <w:r w:rsidRPr="0051460C">
        <w:rPr>
          <w:spacing w:val="-1"/>
          <w:sz w:val="28"/>
          <w:szCs w:val="28"/>
          <w:lang w:val="vi"/>
        </w:rPr>
        <w:t xml:space="preserve"> </w:t>
      </w:r>
      <w:r w:rsidRPr="0051460C">
        <w:rPr>
          <w:sz w:val="28"/>
          <w:szCs w:val="28"/>
          <w:lang w:val="vi"/>
        </w:rPr>
        <w:t>Nga đối</w:t>
      </w:r>
      <w:r w:rsidRPr="0051460C">
        <w:rPr>
          <w:spacing w:val="1"/>
          <w:sz w:val="28"/>
          <w:szCs w:val="28"/>
          <w:lang w:val="vi"/>
        </w:rPr>
        <w:t xml:space="preserve"> </w:t>
      </w:r>
      <w:r w:rsidRPr="0051460C">
        <w:rPr>
          <w:sz w:val="28"/>
          <w:szCs w:val="28"/>
          <w:lang w:val="vi"/>
        </w:rPr>
        <w:t>với</w:t>
      </w:r>
      <w:r w:rsidRPr="0051460C">
        <w:rPr>
          <w:spacing w:val="2"/>
          <w:sz w:val="28"/>
          <w:szCs w:val="28"/>
          <w:lang w:val="vi"/>
        </w:rPr>
        <w:t xml:space="preserve"> </w:t>
      </w:r>
      <w:r w:rsidRPr="0051460C">
        <w:rPr>
          <w:sz w:val="28"/>
          <w:szCs w:val="28"/>
          <w:lang w:val="vi"/>
        </w:rPr>
        <w:t>Người.</w:t>
      </w:r>
    </w:p>
    <w:p w14:paraId="50C22CF6" w14:textId="453FF2D3" w:rsidR="0051460C" w:rsidRPr="0051460C" w:rsidRDefault="0051460C" w:rsidP="001E5213">
      <w:pPr>
        <w:widowControl w:val="0"/>
        <w:autoSpaceDE w:val="0"/>
        <w:autoSpaceDN w:val="0"/>
        <w:spacing w:before="121"/>
        <w:ind w:right="-82"/>
        <w:jc w:val="both"/>
        <w:rPr>
          <w:sz w:val="28"/>
          <w:szCs w:val="28"/>
          <w:lang w:val="vi"/>
        </w:rPr>
      </w:pPr>
      <w:r w:rsidRPr="0051460C">
        <w:rPr>
          <w:sz w:val="28"/>
          <w:szCs w:val="28"/>
          <w:lang w:val="vi"/>
        </w:rPr>
        <w:t>Đọc cuốn sách, chắc chắn nội dung</w:t>
      </w:r>
      <w:r w:rsidRPr="0051460C">
        <w:rPr>
          <w:spacing w:val="-67"/>
          <w:sz w:val="28"/>
          <w:szCs w:val="28"/>
          <w:lang w:val="vi"/>
        </w:rPr>
        <w:t xml:space="preserve"> </w:t>
      </w:r>
      <w:r w:rsidRPr="0051460C">
        <w:rPr>
          <w:sz w:val="28"/>
          <w:szCs w:val="28"/>
          <w:lang w:val="vi"/>
        </w:rPr>
        <w:t>cuốn</w:t>
      </w:r>
      <w:r w:rsidRPr="0051460C">
        <w:rPr>
          <w:spacing w:val="-15"/>
          <w:sz w:val="28"/>
          <w:szCs w:val="28"/>
          <w:lang w:val="vi"/>
        </w:rPr>
        <w:t xml:space="preserve"> </w:t>
      </w:r>
      <w:r w:rsidRPr="0051460C">
        <w:rPr>
          <w:sz w:val="28"/>
          <w:szCs w:val="28"/>
          <w:lang w:val="vi"/>
        </w:rPr>
        <w:t>sách</w:t>
      </w:r>
      <w:r w:rsidRPr="0051460C">
        <w:rPr>
          <w:spacing w:val="-16"/>
          <w:sz w:val="28"/>
          <w:szCs w:val="28"/>
          <w:lang w:val="vi"/>
        </w:rPr>
        <w:t xml:space="preserve"> </w:t>
      </w:r>
      <w:r w:rsidRPr="0051460C">
        <w:rPr>
          <w:sz w:val="28"/>
          <w:szCs w:val="28"/>
          <w:lang w:val="vi"/>
        </w:rPr>
        <w:t>sẽ</w:t>
      </w:r>
      <w:r w:rsidRPr="0051460C">
        <w:rPr>
          <w:spacing w:val="-15"/>
          <w:sz w:val="28"/>
          <w:szCs w:val="28"/>
          <w:lang w:val="vi"/>
        </w:rPr>
        <w:t xml:space="preserve"> </w:t>
      </w:r>
      <w:r w:rsidRPr="0051460C">
        <w:rPr>
          <w:sz w:val="28"/>
          <w:szCs w:val="28"/>
          <w:lang w:val="vi"/>
        </w:rPr>
        <w:t>đáp</w:t>
      </w:r>
      <w:r w:rsidRPr="0051460C">
        <w:rPr>
          <w:spacing w:val="-15"/>
          <w:sz w:val="28"/>
          <w:szCs w:val="28"/>
          <w:lang w:val="vi"/>
        </w:rPr>
        <w:t xml:space="preserve"> </w:t>
      </w:r>
      <w:r w:rsidRPr="0051460C">
        <w:rPr>
          <w:sz w:val="28"/>
          <w:szCs w:val="28"/>
          <w:lang w:val="vi"/>
        </w:rPr>
        <w:t>ứng</w:t>
      </w:r>
      <w:r w:rsidRPr="0051460C">
        <w:rPr>
          <w:spacing w:val="-16"/>
          <w:sz w:val="28"/>
          <w:szCs w:val="28"/>
          <w:lang w:val="vi"/>
        </w:rPr>
        <w:t xml:space="preserve"> </w:t>
      </w:r>
      <w:r w:rsidRPr="0051460C">
        <w:rPr>
          <w:sz w:val="28"/>
          <w:szCs w:val="28"/>
          <w:lang w:val="vi"/>
        </w:rPr>
        <w:t>nhu</w:t>
      </w:r>
      <w:r w:rsidRPr="0051460C">
        <w:rPr>
          <w:spacing w:val="-11"/>
          <w:sz w:val="28"/>
          <w:szCs w:val="28"/>
          <w:lang w:val="vi"/>
        </w:rPr>
        <w:t xml:space="preserve"> </w:t>
      </w:r>
      <w:r w:rsidRPr="0051460C">
        <w:rPr>
          <w:sz w:val="28"/>
          <w:szCs w:val="28"/>
          <w:lang w:val="vi"/>
        </w:rPr>
        <w:t>cầu</w:t>
      </w:r>
      <w:r w:rsidRPr="0051460C">
        <w:rPr>
          <w:spacing w:val="-16"/>
          <w:sz w:val="28"/>
          <w:szCs w:val="28"/>
          <w:lang w:val="vi"/>
        </w:rPr>
        <w:t xml:space="preserve"> </w:t>
      </w:r>
      <w:r w:rsidRPr="0051460C">
        <w:rPr>
          <w:sz w:val="28"/>
          <w:szCs w:val="28"/>
          <w:lang w:val="vi"/>
        </w:rPr>
        <w:t>của</w:t>
      </w:r>
      <w:r w:rsidRPr="0051460C">
        <w:rPr>
          <w:spacing w:val="-14"/>
          <w:sz w:val="28"/>
          <w:szCs w:val="28"/>
          <w:lang w:val="vi"/>
        </w:rPr>
        <w:t xml:space="preserve"> </w:t>
      </w:r>
      <w:r w:rsidRPr="0051460C">
        <w:rPr>
          <w:sz w:val="28"/>
          <w:szCs w:val="28"/>
          <w:lang w:val="vi"/>
        </w:rPr>
        <w:t>độc</w:t>
      </w:r>
      <w:r w:rsidRPr="0051460C">
        <w:rPr>
          <w:spacing w:val="-15"/>
          <w:sz w:val="28"/>
          <w:szCs w:val="28"/>
          <w:lang w:val="vi"/>
        </w:rPr>
        <w:t xml:space="preserve"> </w:t>
      </w:r>
      <w:r w:rsidRPr="0051460C">
        <w:rPr>
          <w:sz w:val="28"/>
          <w:szCs w:val="28"/>
          <w:lang w:val="vi"/>
        </w:rPr>
        <w:t>giả</w:t>
      </w:r>
      <w:r w:rsidRPr="0051460C">
        <w:rPr>
          <w:spacing w:val="-67"/>
          <w:sz w:val="28"/>
          <w:szCs w:val="28"/>
          <w:lang w:val="vi"/>
        </w:rPr>
        <w:t xml:space="preserve"> </w:t>
      </w:r>
      <w:r w:rsidRPr="0051460C">
        <w:rPr>
          <w:sz w:val="28"/>
          <w:szCs w:val="28"/>
          <w:lang w:val="vi"/>
        </w:rPr>
        <w:t>trong nước cũng như nước ngoài khi tìm</w:t>
      </w:r>
      <w:r w:rsidRPr="0051460C">
        <w:rPr>
          <w:spacing w:val="-67"/>
          <w:sz w:val="28"/>
          <w:szCs w:val="28"/>
          <w:lang w:val="vi"/>
        </w:rPr>
        <w:t xml:space="preserve"> </w:t>
      </w:r>
      <w:r w:rsidRPr="0051460C">
        <w:rPr>
          <w:sz w:val="28"/>
          <w:szCs w:val="28"/>
          <w:lang w:val="vi"/>
        </w:rPr>
        <w:t>hiểu về cuộc đời và sự nghiệp vĩ đại của</w:t>
      </w:r>
      <w:r w:rsidRPr="0051460C">
        <w:rPr>
          <w:spacing w:val="-67"/>
          <w:sz w:val="28"/>
          <w:szCs w:val="28"/>
          <w:lang w:val="vi"/>
        </w:rPr>
        <w:t xml:space="preserve"> </w:t>
      </w:r>
      <w:r w:rsidRPr="0051460C">
        <w:rPr>
          <w:sz w:val="28"/>
          <w:szCs w:val="28"/>
          <w:lang w:val="vi"/>
        </w:rPr>
        <w:t>Chủ</w:t>
      </w:r>
      <w:r w:rsidRPr="0051460C">
        <w:rPr>
          <w:spacing w:val="-12"/>
          <w:sz w:val="28"/>
          <w:szCs w:val="28"/>
          <w:lang w:val="vi"/>
        </w:rPr>
        <w:t xml:space="preserve"> </w:t>
      </w:r>
      <w:r w:rsidRPr="0051460C">
        <w:rPr>
          <w:sz w:val="28"/>
          <w:szCs w:val="28"/>
          <w:lang w:val="vi"/>
        </w:rPr>
        <w:t>tịch</w:t>
      </w:r>
      <w:r w:rsidRPr="0051460C">
        <w:rPr>
          <w:spacing w:val="-11"/>
          <w:sz w:val="28"/>
          <w:szCs w:val="28"/>
          <w:lang w:val="vi"/>
        </w:rPr>
        <w:t xml:space="preserve"> </w:t>
      </w:r>
      <w:r w:rsidRPr="0051460C">
        <w:rPr>
          <w:sz w:val="28"/>
          <w:szCs w:val="28"/>
          <w:lang w:val="vi"/>
        </w:rPr>
        <w:t>Hồ</w:t>
      </w:r>
      <w:r w:rsidRPr="0051460C">
        <w:rPr>
          <w:spacing w:val="-12"/>
          <w:sz w:val="28"/>
          <w:szCs w:val="28"/>
          <w:lang w:val="vi"/>
        </w:rPr>
        <w:t xml:space="preserve"> </w:t>
      </w:r>
      <w:r w:rsidRPr="0051460C">
        <w:rPr>
          <w:sz w:val="28"/>
          <w:szCs w:val="28"/>
          <w:lang w:val="vi"/>
        </w:rPr>
        <w:t>Chí</w:t>
      </w:r>
      <w:r w:rsidRPr="0051460C">
        <w:rPr>
          <w:spacing w:val="-10"/>
          <w:sz w:val="28"/>
          <w:szCs w:val="28"/>
          <w:lang w:val="vi"/>
        </w:rPr>
        <w:t xml:space="preserve"> </w:t>
      </w:r>
      <w:r w:rsidRPr="0051460C">
        <w:rPr>
          <w:sz w:val="28"/>
          <w:szCs w:val="28"/>
          <w:lang w:val="vi"/>
        </w:rPr>
        <w:t>Minh.</w:t>
      </w:r>
      <w:r w:rsidRPr="0051460C">
        <w:rPr>
          <w:spacing w:val="-12"/>
          <w:sz w:val="28"/>
          <w:szCs w:val="28"/>
          <w:lang w:val="vi"/>
        </w:rPr>
        <w:t xml:space="preserve"> </w:t>
      </w:r>
      <w:r w:rsidRPr="0051460C">
        <w:rPr>
          <w:sz w:val="28"/>
          <w:szCs w:val="28"/>
          <w:lang w:val="vi"/>
        </w:rPr>
        <w:t>Ngoài</w:t>
      </w:r>
      <w:r w:rsidRPr="0051460C">
        <w:rPr>
          <w:spacing w:val="-10"/>
          <w:sz w:val="28"/>
          <w:szCs w:val="28"/>
          <w:lang w:val="vi"/>
        </w:rPr>
        <w:t xml:space="preserve"> </w:t>
      </w:r>
      <w:r w:rsidRPr="0051460C">
        <w:rPr>
          <w:sz w:val="28"/>
          <w:szCs w:val="28"/>
          <w:lang w:val="vi"/>
        </w:rPr>
        <w:t>ra,</w:t>
      </w:r>
      <w:r w:rsidRPr="0051460C">
        <w:rPr>
          <w:spacing w:val="-11"/>
          <w:sz w:val="28"/>
          <w:szCs w:val="28"/>
          <w:lang w:val="vi"/>
        </w:rPr>
        <w:t xml:space="preserve"> </w:t>
      </w:r>
      <w:r w:rsidRPr="0051460C">
        <w:rPr>
          <w:sz w:val="28"/>
          <w:szCs w:val="28"/>
          <w:lang w:val="vi"/>
        </w:rPr>
        <w:t>đây</w:t>
      </w:r>
      <w:r w:rsidRPr="0051460C">
        <w:rPr>
          <w:spacing w:val="-16"/>
          <w:sz w:val="28"/>
          <w:szCs w:val="28"/>
          <w:lang w:val="vi"/>
        </w:rPr>
        <w:t xml:space="preserve"> </w:t>
      </w:r>
      <w:r w:rsidRPr="0051460C">
        <w:rPr>
          <w:sz w:val="28"/>
          <w:szCs w:val="28"/>
          <w:lang w:val="vi"/>
        </w:rPr>
        <w:t>cònlà nguồn tài liệu quý giá cho các nhà nghiên cứu, những ai quan tâm tới Chủ tịch</w:t>
      </w:r>
      <w:r w:rsidRPr="0051460C">
        <w:rPr>
          <w:spacing w:val="-67"/>
          <w:sz w:val="28"/>
          <w:szCs w:val="28"/>
          <w:lang w:val="vi"/>
        </w:rPr>
        <w:t xml:space="preserve"> </w:t>
      </w:r>
      <w:r w:rsidRPr="0051460C">
        <w:rPr>
          <w:sz w:val="28"/>
          <w:szCs w:val="28"/>
          <w:lang w:val="vi"/>
        </w:rPr>
        <w:t>Hồ</w:t>
      </w:r>
      <w:r w:rsidRPr="0051460C">
        <w:rPr>
          <w:spacing w:val="-1"/>
          <w:sz w:val="28"/>
          <w:szCs w:val="28"/>
          <w:lang w:val="vi"/>
        </w:rPr>
        <w:t xml:space="preserve"> </w:t>
      </w:r>
      <w:r w:rsidRPr="0051460C">
        <w:rPr>
          <w:sz w:val="28"/>
          <w:szCs w:val="28"/>
          <w:lang w:val="vi"/>
        </w:rPr>
        <w:t>Chí</w:t>
      </w:r>
      <w:r w:rsidRPr="0051460C">
        <w:rPr>
          <w:spacing w:val="1"/>
          <w:sz w:val="28"/>
          <w:szCs w:val="28"/>
          <w:lang w:val="vi"/>
        </w:rPr>
        <w:t xml:space="preserve"> </w:t>
      </w:r>
      <w:r w:rsidRPr="0051460C">
        <w:rPr>
          <w:sz w:val="28"/>
          <w:szCs w:val="28"/>
          <w:lang w:val="vi"/>
        </w:rPr>
        <w:t>Minh và nước Nga.</w:t>
      </w:r>
    </w:p>
    <w:p w14:paraId="1759DC6B" w14:textId="0E22E4CE" w:rsidR="003C01E1" w:rsidRPr="0051460C" w:rsidRDefault="0051460C" w:rsidP="0051460C">
      <w:pPr>
        <w:spacing w:before="121"/>
        <w:ind w:right="-82"/>
        <w:rPr>
          <w:b/>
          <w:color w:val="000000"/>
          <w:sz w:val="28"/>
          <w:szCs w:val="28"/>
          <w:u w:val="thick"/>
          <w:lang w:eastAsia="vi-VN"/>
        </w:rPr>
      </w:pPr>
      <w:r w:rsidRPr="0051460C">
        <w:rPr>
          <w:b/>
          <w:color w:val="000000"/>
          <w:sz w:val="28"/>
          <w:szCs w:val="28"/>
          <w:u w:val="thick"/>
          <w:lang w:val="vi-VN" w:eastAsia="vi-VN"/>
        </w:rPr>
        <w:t>Link</w:t>
      </w:r>
      <w:r w:rsidRPr="0051460C">
        <w:rPr>
          <w:b/>
          <w:color w:val="000000"/>
          <w:spacing w:val="-6"/>
          <w:sz w:val="28"/>
          <w:szCs w:val="28"/>
          <w:u w:val="thick"/>
          <w:lang w:val="vi-VN" w:eastAsia="vi-VN"/>
        </w:rPr>
        <w:t xml:space="preserve"> </w:t>
      </w:r>
      <w:r w:rsidRPr="0051460C">
        <w:rPr>
          <w:b/>
          <w:color w:val="000000"/>
          <w:sz w:val="28"/>
          <w:szCs w:val="28"/>
          <w:u w:val="thick"/>
          <w:lang w:val="vi-VN" w:eastAsia="vi-VN"/>
        </w:rPr>
        <w:t>sách:</w:t>
      </w:r>
      <w:r w:rsidRPr="0051460C">
        <w:rPr>
          <w:b/>
          <w:color w:val="000000"/>
          <w:spacing w:val="-3"/>
          <w:sz w:val="28"/>
          <w:szCs w:val="28"/>
          <w:u w:val="thick"/>
          <w:lang w:val="vi-VN" w:eastAsia="vi-VN"/>
        </w:rPr>
        <w:t xml:space="preserve"> </w:t>
      </w:r>
      <w:hyperlink r:id="rId17">
        <w:r w:rsidRPr="0051460C">
          <w:rPr>
            <w:b/>
            <w:color w:val="000000"/>
            <w:sz w:val="28"/>
            <w:szCs w:val="28"/>
            <w:u w:val="thick"/>
            <w:lang w:val="vi-VN" w:eastAsia="vi-VN"/>
          </w:rPr>
          <w:t>https://bom.so/tLXRRr</w:t>
        </w:r>
      </w:hyperlink>
    </w:p>
    <w:p w14:paraId="724B8D97" w14:textId="3DEE57FA" w:rsidR="00721742" w:rsidRPr="00721742" w:rsidRDefault="00721742" w:rsidP="00721742">
      <w:pPr>
        <w:ind w:firstLine="567"/>
        <w:jc w:val="center"/>
        <w:rPr>
          <w:b/>
          <w:bCs/>
          <w:sz w:val="28"/>
          <w:szCs w:val="28"/>
        </w:rPr>
      </w:pPr>
    </w:p>
    <w:p w14:paraId="078120B7" w14:textId="672D2B81" w:rsidR="00B13347" w:rsidRPr="00B13347" w:rsidRDefault="00B13347" w:rsidP="00B13347">
      <w:pPr>
        <w:spacing w:after="120"/>
        <w:jc w:val="both"/>
        <w:rPr>
          <w:b/>
          <w:sz w:val="28"/>
          <w:szCs w:val="28"/>
        </w:rPr>
      </w:pPr>
      <w:r w:rsidRPr="00236457">
        <w:rPr>
          <w:b/>
          <w:sz w:val="28"/>
          <w:szCs w:val="28"/>
          <w:highlight w:val="cyan"/>
        </w:rPr>
        <w:t>IV.</w:t>
      </w:r>
      <w:r w:rsidRPr="00236457">
        <w:rPr>
          <w:sz w:val="28"/>
          <w:szCs w:val="28"/>
          <w:highlight w:val="cyan"/>
        </w:rPr>
        <w:t xml:space="preserve"> </w:t>
      </w:r>
      <w:r w:rsidRPr="00236457">
        <w:rPr>
          <w:b/>
          <w:sz w:val="28"/>
          <w:szCs w:val="28"/>
          <w:highlight w:val="cyan"/>
        </w:rPr>
        <w:t>NHỮNG MẨU CHUYỆN VỀ BÁC</w:t>
      </w:r>
    </w:p>
    <w:p w14:paraId="3383C98B" w14:textId="77777777" w:rsidR="0051460C" w:rsidRPr="0051460C" w:rsidRDefault="0051460C" w:rsidP="0051460C">
      <w:pPr>
        <w:shd w:val="clear" w:color="auto" w:fill="FFFFFF"/>
        <w:jc w:val="both"/>
        <w:rPr>
          <w:b/>
          <w:bCs/>
          <w:sz w:val="28"/>
          <w:szCs w:val="28"/>
        </w:rPr>
      </w:pPr>
      <w:r w:rsidRPr="0051460C">
        <w:rPr>
          <w:b/>
          <w:bCs/>
          <w:sz w:val="28"/>
          <w:szCs w:val="28"/>
        </w:rPr>
        <w:t>Tình cảm của Bác với các cháu thiếu nhi</w:t>
      </w:r>
    </w:p>
    <w:p w14:paraId="61D7B37C" w14:textId="77777777" w:rsidR="0051460C" w:rsidRPr="0051460C" w:rsidRDefault="0051460C" w:rsidP="0051460C">
      <w:pPr>
        <w:shd w:val="clear" w:color="auto" w:fill="FFFFFF"/>
        <w:ind w:firstLine="700"/>
        <w:jc w:val="both"/>
        <w:rPr>
          <w:b/>
          <w:bCs/>
          <w:sz w:val="28"/>
          <w:szCs w:val="28"/>
        </w:rPr>
      </w:pPr>
    </w:p>
    <w:p w14:paraId="2B0D7BA8" w14:textId="77777777" w:rsidR="0051460C" w:rsidRPr="0051460C" w:rsidRDefault="0051460C" w:rsidP="0051460C">
      <w:pPr>
        <w:shd w:val="clear" w:color="auto" w:fill="FFFFFF"/>
        <w:jc w:val="both"/>
        <w:rPr>
          <w:sz w:val="28"/>
          <w:szCs w:val="28"/>
        </w:rPr>
      </w:pPr>
      <w:r w:rsidRPr="0051460C">
        <w:rPr>
          <w:bCs/>
          <w:sz w:val="28"/>
          <w:szCs w:val="28"/>
        </w:rPr>
        <w:t>Trong muôn vàn tình thân yêu của Người dành cho Nhân dân, có một tình yêu lớn dành cho thiếu niên nhi đồng. Thiếu niên và nhi đồng luôn luôn được Bác Hồ dành cho một tình thương yêu đặc biệt. Tấm lòng yêu thương và những lời dạy của Người vẫn luôn đồng hành cùng thiếu niên nhi đồng cả nước, là di sản văn hóa vô giá của toàn Đảng, toàn dân và của thế hệ trẻ nước ta.</w:t>
      </w:r>
    </w:p>
    <w:p w14:paraId="3F4DAD2E" w14:textId="77777777" w:rsidR="0051460C" w:rsidRPr="0051460C" w:rsidRDefault="0051460C" w:rsidP="0051460C">
      <w:pPr>
        <w:shd w:val="clear" w:color="auto" w:fill="FFFFFF"/>
        <w:spacing w:after="390" w:line="390" w:lineRule="atLeast"/>
        <w:jc w:val="center"/>
        <w:rPr>
          <w:sz w:val="28"/>
          <w:szCs w:val="28"/>
        </w:rPr>
      </w:pPr>
      <w:r w:rsidRPr="0051460C">
        <w:rPr>
          <w:noProof/>
          <w:sz w:val="28"/>
          <w:szCs w:val="28"/>
        </w:rPr>
        <w:drawing>
          <wp:inline distT="0" distB="0" distL="0" distR="0" wp14:anchorId="6954958C" wp14:editId="6CFA0E59">
            <wp:extent cx="2409825" cy="1809750"/>
            <wp:effectExtent l="0" t="0" r="9525" b="0"/>
            <wp:docPr id="35" name="Picture 35" descr="1527154769-Bac-Ho-xem-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27154769-Bac-Ho-xem-v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14:paraId="21F98CB0"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lastRenderedPageBreak/>
        <w:t>Sinh thời, dù luôn bận bịu với việc nước, nhưng Bác Hồ vẫn dành nhiều thời gian quan tâm đến thế hệ măng non, bởi theo Bác, chính những thế hệ này sẽ là những chủ nhân tương lai của đất nước. Bác Hồ thường có thư gửi các cháu mỗi dịp khai trường, hay Tết Trung thu, Tết Thiếu nhi. Lời lẽ trong thư luôn ân cần, trìu mến, chí tình. Bác luôn nhắc thiếu nhi phải đoàn kết, thi đua học tập, lao động, rèn luyện đạo đức, rèn luyện sức khoẻ. Tấm lòng của Người đối với thiếu nhi được thể hiện qua những bức thư, những bài thơ mà cho đến hôm nay vẫn chan chứa tình thương yêu vô hạn.</w:t>
      </w:r>
    </w:p>
    <w:p w14:paraId="7D9700A5"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Những vần thơ của Bác Hồ dành cho thiếu nhi chứa đựng tình thương yêu sâu sắc và thắm thiết. Người luôn nhắc đến trẻ em với một tình cảm trìu mến, nâng niu:</w:t>
      </w:r>
    </w:p>
    <w:p w14:paraId="2500A970"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“Trẻ em như búp trên cành</w:t>
      </w:r>
    </w:p>
    <w:p w14:paraId="2570EBF4"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Biết ăn, ngủ, biết học hành là ngoan</w:t>
      </w:r>
    </w:p>
    <w:p w14:paraId="7818C74E"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Chẳng may vận nước gian nan</w:t>
      </w:r>
    </w:p>
    <w:p w14:paraId="69A2E91B"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Trẻ em cũng phải lầm than cực lòng”…</w:t>
      </w:r>
    </w:p>
    <w:p w14:paraId="29D58EB2"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Hết lòng thương yêu và ân cần dạy bảo thiếu nhi, Bác Hồ rất tin tưởng xác định trách nhiệm trọng đại của thiếu nhi đối với tương lai đất nước. Trong thư gửi học sinh vào tháng 9 năm 1945, Bác đã viết: </w:t>
      </w:r>
      <w:r w:rsidRPr="0051460C">
        <w:rPr>
          <w:i/>
          <w:iCs/>
          <w:sz w:val="28"/>
          <w:szCs w:val="28"/>
        </w:rPr>
        <w:t>“Non sông Việt Nam có trở nên tươi đẹp hay không, dân tộc Việt Nam có bước tới đài vinh quang để sánh vai với các cường quốc năm châu được hay không, chính là nhờ một phần lớn ở công học tập của các cháu”</w:t>
      </w:r>
      <w:r w:rsidRPr="0051460C">
        <w:rPr>
          <w:sz w:val="28"/>
          <w:szCs w:val="28"/>
        </w:rPr>
        <w:t>.</w:t>
      </w:r>
    </w:p>
    <w:p w14:paraId="00D00CFF"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Cụ thể hơn, nhân dịp kỷ niệm 20 năm Ngày thành lập Đội thiếu niên Tiền Phong tháng 5 năm 1961, Bác gửi đến thiếu nhi cả nước 5 lời dạy thiêng liêng:</w:t>
      </w:r>
    </w:p>
    <w:p w14:paraId="488F4D4E"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“Yêu Tổ quốc, yêu đồng bào</w:t>
      </w:r>
    </w:p>
    <w:p w14:paraId="3C958BCB"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Học tập tốt, lao động tốt</w:t>
      </w:r>
    </w:p>
    <w:p w14:paraId="5020C39C"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Đoàn kết tốt, kỷ luật tốt</w:t>
      </w:r>
    </w:p>
    <w:p w14:paraId="13FD21D9"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Giữ gìn vệ sinh</w:t>
      </w:r>
    </w:p>
    <w:p w14:paraId="71084411"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Thật thà dũng cảm”</w:t>
      </w:r>
    </w:p>
    <w:p w14:paraId="65282FE4"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Cho đến hôm nay, thiếu nhi cả nước vẫn xem như đó là mục tiêu để phấn đấu, là tiêu chuẩn để đánh giá đội viên tiêu biểu của Đội. Cũng ngay trong lá thư này, Bác ân cần nhắc nhở thiếu niên nhi đồng: </w:t>
      </w:r>
      <w:r w:rsidRPr="0051460C">
        <w:rPr>
          <w:i/>
          <w:iCs/>
          <w:sz w:val="28"/>
          <w:szCs w:val="28"/>
        </w:rPr>
        <w:t>“Mai sau các cháu sẽ là người chủ của nước nhà. Cho nên ngay từ rày, các cháu cần phải rèn luyện đạo đức cách mạng để chuẩn bị trở nên người công dân tốt, người cán bộ tốt của nước Việt Nam hòa bình, thống nhất, độc lập, dân chủ và giàu mạnh”</w:t>
      </w:r>
      <w:r w:rsidRPr="0051460C">
        <w:rPr>
          <w:sz w:val="28"/>
          <w:szCs w:val="28"/>
        </w:rPr>
        <w:t>.</w:t>
      </w:r>
    </w:p>
    <w:p w14:paraId="51C23770"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 xml:space="preserve">Không chỉ yêu thương thiếu niên, nhi đồng, Bác Hồ còn khẳng định vai trò quan trọng của thiếu nhi đối với tương lai mai sau của đất nước và xác định </w:t>
      </w:r>
      <w:r w:rsidRPr="0051460C">
        <w:rPr>
          <w:sz w:val="28"/>
          <w:szCs w:val="28"/>
        </w:rPr>
        <w:lastRenderedPageBreak/>
        <w:t>trách nhiệm chăm sóc giáo dục các em không phải của riêng ngành nào, tổ chức nào mà là trách nhiệm của toàn Đảng, toàn dân. Người luôn luôn nhắc nhở chúng ta phải quan tâm đến việc giáo dục thiếu niên nhi đồng. Trong thư gửi Hội nghị cán bộ phụ trách nhi đồng toàn quốc, ngày 25 tháng 8 năm 1950, Bác Hồ viết: </w:t>
      </w:r>
      <w:r w:rsidRPr="0051460C">
        <w:rPr>
          <w:i/>
          <w:iCs/>
          <w:sz w:val="28"/>
          <w:szCs w:val="28"/>
        </w:rPr>
        <w:t>“Giáo dục nhi đồng là một khoa học. Cách dạy trẻ, cần làm cho chúng biết yêu Tổ quốc, thương đồng bào, yêu lao động, biết vệ sinh, giữ kỷ luật, học văn hóa. Đồng thời phải giữ toàn vẹn tính vui vẻ, hoạt bát, tự nhiên, tự động, trẻ trung của chúng, chớ nên làm cho chúng hóa ra già cả”</w:t>
      </w:r>
      <w:r w:rsidRPr="0051460C">
        <w:rPr>
          <w:sz w:val="28"/>
          <w:szCs w:val="28"/>
        </w:rPr>
        <w:t>.</w:t>
      </w:r>
    </w:p>
    <w:p w14:paraId="22D595F6"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Bác cũng căn dặn người lớn phải quan tâm chăm sóc, giáo dục các em. Người dạy, ngày Tết Thiếu nhi 01/6 nhắc nhủ người lớn trước hết là bố mẹ, cô giáo, thầy giáo, Đoàn Thanh niên nhớ nhiệm vụ của mình đối với nhi đồng và người lớn phải là tấm gương cho trẻ em, phải “khéo giáo dục để mai sau nhi đồng trở thành người công dân có tài, có đức”.</w:t>
      </w:r>
    </w:p>
    <w:p w14:paraId="76E6C2C6"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Ba tháng trước ngày đi xa, Bác lại viết bài: “Nâng cao trách nhiệm chăm sóc và giáo dục thiếu niên, nhi đồng” in trên báo Nhân dân. Bác viết: </w:t>
      </w:r>
      <w:r w:rsidRPr="0051460C">
        <w:rPr>
          <w:i/>
          <w:iCs/>
          <w:sz w:val="28"/>
          <w:szCs w:val="28"/>
        </w:rPr>
        <w:t>“Thiếu niên nhi đồng là người chủ tương lai của nước nhà. Vì vậy, chăm sóc và giáo dục tốt các cháu là nhiệm vụ của toàn Đảng, toàn dân. Công tác đó phải làm kiên trì, bền bỉ. Trong thời gian tới và trong dịp hè này, cần phải đẩy mạnh công tác thiếu niên nhi đồng đạt nhiều kết quả tốt và thiết thực”</w:t>
      </w:r>
      <w:r w:rsidRPr="0051460C">
        <w:rPr>
          <w:sz w:val="28"/>
          <w:szCs w:val="28"/>
        </w:rPr>
        <w:t>.</w:t>
      </w:r>
    </w:p>
    <w:p w14:paraId="0DCB1FEB"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Trong Bản Di chúc lịch sử của mình, Bác Hồ cũng đã hai lần nhắc đến các cháu nhi đồng và Người đã dành muôn vàn tình thân yêu của mình cho các cháu nhi đồng Việt Nam và nhi đồng quốc tế. Tấm lòng của Bác Hồ đối với thiếu nhi Việt Nam ví như trời biển. Nỗi thương nhớ của Bác đối với các cháu không bao giờ vơi cạn. Cho đến ngày Bác phải đi xa, trong Di chúc của mình, Bác còn gửi gắm: </w:t>
      </w:r>
      <w:r w:rsidRPr="0051460C">
        <w:rPr>
          <w:i/>
          <w:iCs/>
          <w:sz w:val="28"/>
          <w:szCs w:val="28"/>
        </w:rPr>
        <w:t>“Cuối cùng, tôi để lại muôn vàn tình thương yêu cho các cháu thiếu niên và nhi đồng…”.</w:t>
      </w:r>
    </w:p>
    <w:p w14:paraId="449422C2"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Ngày nay, thiếu niên nhi đồng nước ta đã và đang được Đảng, Nhà nước, các đoàn thể và toàn xã hội quan tâm bảo vệ, chăm sóc và giáo dục, đã được thể hiện bằng luật định. Nhân Ngày Quốc tế thiếu nhi 01/6, thiếu nhi nước ta một lần nữa ôn lại lời dạy của Bác Hồ kính yêu trong những câu thơ mà Bác đã gửi cho các em vào tết trung thu năm 1952:</w:t>
      </w:r>
    </w:p>
    <w:p w14:paraId="020642A6"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“Mong các cháu cố gắng</w:t>
      </w:r>
    </w:p>
    <w:p w14:paraId="4537896F"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Thi đua học và hành</w:t>
      </w:r>
    </w:p>
    <w:p w14:paraId="7EA04AD4"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Tuổi nhỏ làm việc nhỏ</w:t>
      </w:r>
    </w:p>
    <w:p w14:paraId="6663A03F"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Tùy theo sức của mình…</w:t>
      </w:r>
    </w:p>
    <w:p w14:paraId="17078D0C"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t>Các cháu hãy xứng đáng</w:t>
      </w:r>
    </w:p>
    <w:p w14:paraId="17BAB804" w14:textId="77777777" w:rsidR="0051460C" w:rsidRPr="0051460C" w:rsidRDefault="0051460C" w:rsidP="0051460C">
      <w:pPr>
        <w:shd w:val="clear" w:color="auto" w:fill="FFFFFF"/>
        <w:spacing w:line="390" w:lineRule="atLeast"/>
        <w:jc w:val="center"/>
        <w:rPr>
          <w:sz w:val="28"/>
          <w:szCs w:val="28"/>
        </w:rPr>
      </w:pPr>
      <w:r w:rsidRPr="0051460C">
        <w:rPr>
          <w:i/>
          <w:iCs/>
          <w:sz w:val="28"/>
          <w:szCs w:val="28"/>
        </w:rPr>
        <w:lastRenderedPageBreak/>
        <w:t>Cháu Bác Hồ Chí Minh”.</w:t>
      </w:r>
    </w:p>
    <w:p w14:paraId="71321CD5" w14:textId="77777777" w:rsidR="0051460C" w:rsidRPr="0051460C" w:rsidRDefault="0051460C" w:rsidP="0051460C">
      <w:pPr>
        <w:shd w:val="clear" w:color="auto" w:fill="FFFFFF"/>
        <w:spacing w:line="390" w:lineRule="atLeast"/>
        <w:ind w:firstLine="720"/>
        <w:jc w:val="both"/>
        <w:rPr>
          <w:sz w:val="28"/>
          <w:szCs w:val="28"/>
        </w:rPr>
      </w:pPr>
      <w:r w:rsidRPr="0051460C">
        <w:rPr>
          <w:sz w:val="28"/>
          <w:szCs w:val="28"/>
        </w:rPr>
        <w:t>Nhớ ơn Bác, toàn thể thiếu nhi Việt Nam nguyện cố gắng học tập, tu dưỡng và rèn luyện thật tốt, trở thành con ngoan, trò giỏi để xứng đáng là “Cháu Bác Hồ Chí Minh” như Người hằng mong đợi./.</w:t>
      </w:r>
    </w:p>
    <w:p w14:paraId="2738D0EE" w14:textId="7C269A08" w:rsidR="00B13347" w:rsidRPr="00146E17" w:rsidRDefault="0051460C" w:rsidP="00146E17">
      <w:pPr>
        <w:shd w:val="clear" w:color="auto" w:fill="FFFFFF"/>
        <w:spacing w:line="390" w:lineRule="atLeast"/>
        <w:ind w:firstLine="720"/>
        <w:jc w:val="right"/>
        <w:rPr>
          <w:b/>
          <w:sz w:val="28"/>
          <w:szCs w:val="28"/>
        </w:rPr>
      </w:pPr>
      <w:r w:rsidRPr="0051460C">
        <w:rPr>
          <w:b/>
          <w:i/>
          <w:iCs/>
          <w:sz w:val="28"/>
          <w:szCs w:val="28"/>
        </w:rPr>
        <w:t>Nguồn Trang tin điện tử Ban quản lý Lăng Chủ tịch Hồ Chí Minh</w:t>
      </w:r>
    </w:p>
    <w:p w14:paraId="6E0F39B1" w14:textId="3946D49E" w:rsidR="00A46B1E" w:rsidRPr="00236457" w:rsidRDefault="00236457" w:rsidP="00236457">
      <w:pPr>
        <w:spacing w:before="120" w:after="120"/>
        <w:rPr>
          <w:b/>
          <w:bCs/>
          <w:color w:val="000000" w:themeColor="text1"/>
          <w:sz w:val="28"/>
          <w:szCs w:val="28"/>
        </w:rPr>
      </w:pPr>
      <w:r w:rsidRPr="00236457">
        <w:rPr>
          <w:b/>
          <w:bCs/>
          <w:color w:val="000000" w:themeColor="text1"/>
          <w:sz w:val="28"/>
          <w:szCs w:val="28"/>
          <w:highlight w:val="cyan"/>
        </w:rPr>
        <w:t>V. PHÁP LUẬT</w:t>
      </w:r>
    </w:p>
    <w:p w14:paraId="43274D9E" w14:textId="31A47252" w:rsidR="00236457" w:rsidRPr="0051460C" w:rsidRDefault="0051460C" w:rsidP="00236457">
      <w:pPr>
        <w:spacing w:before="120" w:after="120"/>
        <w:rPr>
          <w:b/>
          <w:bCs/>
          <w:color w:val="000000" w:themeColor="text1"/>
          <w:sz w:val="28"/>
          <w:szCs w:val="28"/>
        </w:rPr>
      </w:pPr>
      <w:r>
        <w:rPr>
          <w:b/>
          <w:bCs/>
          <w:noProof/>
          <w:color w:val="000000" w:themeColor="text1"/>
          <w:sz w:val="28"/>
          <w:szCs w:val="28"/>
        </w:rPr>
        <w:drawing>
          <wp:anchor distT="0" distB="0" distL="114300" distR="114300" simplePos="0" relativeHeight="251666432" behindDoc="0" locked="0" layoutInCell="1" allowOverlap="1" wp14:anchorId="099B51A1" wp14:editId="412D38C6">
            <wp:simplePos x="0" y="0"/>
            <wp:positionH relativeFrom="column">
              <wp:posOffset>-70485</wp:posOffset>
            </wp:positionH>
            <wp:positionV relativeFrom="paragraph">
              <wp:posOffset>223520</wp:posOffset>
            </wp:positionV>
            <wp:extent cx="4301490" cy="5086350"/>
            <wp:effectExtent l="0" t="0" r="3810" b="0"/>
            <wp:wrapNone/>
            <wp:docPr id="37" name="Picture 37" descr="infographics_tre_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graphics_tre_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1490"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60C">
        <w:rPr>
          <w:b/>
          <w:szCs w:val="28"/>
        </w:rPr>
        <w:t xml:space="preserve"> </w:t>
      </w:r>
      <w:r w:rsidRPr="0051460C">
        <w:rPr>
          <w:b/>
          <w:sz w:val="28"/>
          <w:szCs w:val="28"/>
        </w:rPr>
        <w:t>Infographic về quyền trẻ em</w:t>
      </w:r>
    </w:p>
    <w:p w14:paraId="2EF8F8ED" w14:textId="3F3BE695" w:rsidR="00236457" w:rsidRDefault="00236457" w:rsidP="00236457">
      <w:pPr>
        <w:spacing w:before="120" w:after="120"/>
        <w:rPr>
          <w:b/>
          <w:bCs/>
          <w:color w:val="000000" w:themeColor="text1"/>
          <w:sz w:val="28"/>
          <w:szCs w:val="28"/>
        </w:rPr>
      </w:pPr>
    </w:p>
    <w:p w14:paraId="55D98D33" w14:textId="2E5A2992" w:rsidR="00236457" w:rsidRDefault="00236457" w:rsidP="00A46B1E">
      <w:pPr>
        <w:spacing w:before="120" w:after="120"/>
        <w:jc w:val="center"/>
        <w:rPr>
          <w:b/>
          <w:bCs/>
          <w:color w:val="000000" w:themeColor="text1"/>
          <w:sz w:val="28"/>
          <w:szCs w:val="28"/>
        </w:rPr>
      </w:pPr>
    </w:p>
    <w:p w14:paraId="564CB835" w14:textId="13FB5D89" w:rsidR="00236457" w:rsidRDefault="00236457" w:rsidP="00A46B1E">
      <w:pPr>
        <w:spacing w:before="120" w:after="120"/>
        <w:jc w:val="center"/>
        <w:rPr>
          <w:b/>
          <w:bCs/>
          <w:noProof/>
          <w:color w:val="000000" w:themeColor="text1"/>
          <w:sz w:val="28"/>
          <w:szCs w:val="28"/>
        </w:rPr>
      </w:pPr>
    </w:p>
    <w:p w14:paraId="0FB58B1C" w14:textId="77777777" w:rsidR="0051460C" w:rsidRDefault="0051460C" w:rsidP="00A46B1E">
      <w:pPr>
        <w:spacing w:before="120" w:after="120"/>
        <w:jc w:val="center"/>
        <w:rPr>
          <w:b/>
          <w:bCs/>
          <w:noProof/>
          <w:color w:val="000000" w:themeColor="text1"/>
          <w:sz w:val="28"/>
          <w:szCs w:val="28"/>
        </w:rPr>
      </w:pPr>
    </w:p>
    <w:p w14:paraId="42A6609A" w14:textId="77777777" w:rsidR="0051460C" w:rsidRDefault="0051460C" w:rsidP="00A46B1E">
      <w:pPr>
        <w:spacing w:before="120" w:after="120"/>
        <w:jc w:val="center"/>
        <w:rPr>
          <w:b/>
          <w:bCs/>
          <w:noProof/>
          <w:color w:val="000000" w:themeColor="text1"/>
          <w:sz w:val="28"/>
          <w:szCs w:val="28"/>
        </w:rPr>
      </w:pPr>
    </w:p>
    <w:p w14:paraId="03D4CCF7" w14:textId="77777777" w:rsidR="0051460C" w:rsidRDefault="0051460C" w:rsidP="00A46B1E">
      <w:pPr>
        <w:spacing w:before="120" w:after="120"/>
        <w:jc w:val="center"/>
        <w:rPr>
          <w:b/>
          <w:bCs/>
          <w:noProof/>
          <w:color w:val="000000" w:themeColor="text1"/>
          <w:sz w:val="28"/>
          <w:szCs w:val="28"/>
        </w:rPr>
      </w:pPr>
    </w:p>
    <w:p w14:paraId="15C7CB1E" w14:textId="77777777" w:rsidR="0051460C" w:rsidRDefault="0051460C" w:rsidP="00A46B1E">
      <w:pPr>
        <w:spacing w:before="120" w:after="120"/>
        <w:jc w:val="center"/>
        <w:rPr>
          <w:b/>
          <w:bCs/>
          <w:noProof/>
          <w:color w:val="000000" w:themeColor="text1"/>
          <w:sz w:val="28"/>
          <w:szCs w:val="28"/>
        </w:rPr>
      </w:pPr>
    </w:p>
    <w:p w14:paraId="2CC7F7E5" w14:textId="77777777" w:rsidR="0051460C" w:rsidRDefault="0051460C" w:rsidP="00A46B1E">
      <w:pPr>
        <w:spacing w:before="120" w:after="120"/>
        <w:jc w:val="center"/>
        <w:rPr>
          <w:b/>
          <w:bCs/>
          <w:noProof/>
          <w:color w:val="000000" w:themeColor="text1"/>
          <w:sz w:val="28"/>
          <w:szCs w:val="28"/>
        </w:rPr>
      </w:pPr>
    </w:p>
    <w:p w14:paraId="0E7DD64D" w14:textId="77777777" w:rsidR="0051460C" w:rsidRDefault="0051460C" w:rsidP="00A46B1E">
      <w:pPr>
        <w:spacing w:before="120" w:after="120"/>
        <w:jc w:val="center"/>
        <w:rPr>
          <w:b/>
          <w:bCs/>
          <w:noProof/>
          <w:color w:val="000000" w:themeColor="text1"/>
          <w:sz w:val="28"/>
          <w:szCs w:val="28"/>
        </w:rPr>
      </w:pPr>
    </w:p>
    <w:p w14:paraId="0C92EDBD" w14:textId="7A305030" w:rsidR="0051460C" w:rsidRDefault="0051460C" w:rsidP="00A46B1E">
      <w:pPr>
        <w:spacing w:before="120" w:after="120"/>
        <w:jc w:val="center"/>
        <w:rPr>
          <w:b/>
          <w:bCs/>
          <w:noProof/>
          <w:color w:val="000000" w:themeColor="text1"/>
          <w:sz w:val="28"/>
          <w:szCs w:val="28"/>
        </w:rPr>
      </w:pPr>
    </w:p>
    <w:p w14:paraId="7BB7341D" w14:textId="77777777" w:rsidR="0051460C" w:rsidRDefault="0051460C" w:rsidP="00A46B1E">
      <w:pPr>
        <w:spacing w:before="120" w:after="120"/>
        <w:jc w:val="center"/>
        <w:rPr>
          <w:b/>
          <w:bCs/>
          <w:noProof/>
          <w:color w:val="000000" w:themeColor="text1"/>
          <w:sz w:val="28"/>
          <w:szCs w:val="28"/>
        </w:rPr>
      </w:pPr>
    </w:p>
    <w:p w14:paraId="3E572F2D" w14:textId="77777777" w:rsidR="0051460C" w:rsidRDefault="0051460C" w:rsidP="00A46B1E">
      <w:pPr>
        <w:spacing w:before="120" w:after="120"/>
        <w:jc w:val="center"/>
        <w:rPr>
          <w:b/>
          <w:bCs/>
          <w:noProof/>
          <w:color w:val="000000" w:themeColor="text1"/>
          <w:sz w:val="28"/>
          <w:szCs w:val="28"/>
        </w:rPr>
      </w:pPr>
    </w:p>
    <w:p w14:paraId="31B9A7BE" w14:textId="77777777" w:rsidR="0051460C" w:rsidRDefault="0051460C" w:rsidP="00A46B1E">
      <w:pPr>
        <w:spacing w:before="120" w:after="120"/>
        <w:jc w:val="center"/>
        <w:rPr>
          <w:b/>
          <w:bCs/>
          <w:noProof/>
          <w:color w:val="000000" w:themeColor="text1"/>
          <w:sz w:val="28"/>
          <w:szCs w:val="28"/>
        </w:rPr>
      </w:pPr>
    </w:p>
    <w:p w14:paraId="3A64E80F" w14:textId="77777777" w:rsidR="0051460C" w:rsidRDefault="0051460C" w:rsidP="00A46B1E">
      <w:pPr>
        <w:spacing w:before="120" w:after="120"/>
        <w:jc w:val="center"/>
        <w:rPr>
          <w:b/>
          <w:bCs/>
          <w:noProof/>
          <w:color w:val="000000" w:themeColor="text1"/>
          <w:sz w:val="28"/>
          <w:szCs w:val="28"/>
        </w:rPr>
      </w:pPr>
    </w:p>
    <w:p w14:paraId="4C275E97" w14:textId="77777777" w:rsidR="0051460C" w:rsidRDefault="0051460C" w:rsidP="00A46B1E">
      <w:pPr>
        <w:spacing w:before="120" w:after="120"/>
        <w:jc w:val="center"/>
        <w:rPr>
          <w:b/>
          <w:bCs/>
          <w:noProof/>
          <w:color w:val="000000" w:themeColor="text1"/>
          <w:sz w:val="28"/>
          <w:szCs w:val="28"/>
        </w:rPr>
      </w:pPr>
    </w:p>
    <w:p w14:paraId="1D64AA36" w14:textId="77777777" w:rsidR="0051460C" w:rsidRDefault="0051460C" w:rsidP="00A46B1E">
      <w:pPr>
        <w:spacing w:before="120" w:after="120"/>
        <w:jc w:val="center"/>
        <w:rPr>
          <w:b/>
          <w:bCs/>
          <w:noProof/>
          <w:color w:val="000000" w:themeColor="text1"/>
          <w:sz w:val="28"/>
          <w:szCs w:val="28"/>
        </w:rPr>
      </w:pPr>
    </w:p>
    <w:p w14:paraId="39E2ADEA" w14:textId="77777777" w:rsidR="0051460C" w:rsidRDefault="0051460C" w:rsidP="00A46B1E">
      <w:pPr>
        <w:spacing w:before="120" w:after="120"/>
        <w:jc w:val="center"/>
        <w:rPr>
          <w:b/>
          <w:bCs/>
          <w:noProof/>
          <w:color w:val="000000" w:themeColor="text1"/>
          <w:sz w:val="28"/>
          <w:szCs w:val="28"/>
        </w:rPr>
      </w:pPr>
    </w:p>
    <w:p w14:paraId="34BE160F" w14:textId="32D19188" w:rsidR="00236457" w:rsidRDefault="00236457" w:rsidP="0051460C">
      <w:pPr>
        <w:spacing w:before="120" w:after="120"/>
        <w:rPr>
          <w:b/>
          <w:bCs/>
          <w:color w:val="000000" w:themeColor="text1"/>
          <w:sz w:val="28"/>
          <w:szCs w:val="28"/>
        </w:rPr>
      </w:pPr>
    </w:p>
    <w:p w14:paraId="30E30668" w14:textId="77777777" w:rsidR="0051460C" w:rsidRDefault="0051460C" w:rsidP="0051460C">
      <w:pPr>
        <w:spacing w:before="120" w:after="120"/>
        <w:rPr>
          <w:b/>
          <w:sz w:val="28"/>
          <w:szCs w:val="28"/>
        </w:rPr>
      </w:pPr>
    </w:p>
    <w:p w14:paraId="6FF0124D" w14:textId="77777777" w:rsidR="00146E17" w:rsidRDefault="00146E17" w:rsidP="0051460C">
      <w:pPr>
        <w:spacing w:before="120" w:after="120"/>
        <w:rPr>
          <w:b/>
          <w:sz w:val="28"/>
          <w:szCs w:val="28"/>
        </w:rPr>
      </w:pPr>
    </w:p>
    <w:p w14:paraId="05A4FBC2" w14:textId="000C501D" w:rsidR="00236457" w:rsidRDefault="0051460C" w:rsidP="0051460C">
      <w:pPr>
        <w:spacing w:before="120" w:after="120"/>
        <w:rPr>
          <w:b/>
          <w:sz w:val="28"/>
          <w:szCs w:val="28"/>
        </w:rPr>
      </w:pPr>
      <w:r w:rsidRPr="0051460C">
        <w:rPr>
          <w:b/>
          <w:sz w:val="28"/>
          <w:szCs w:val="28"/>
        </w:rPr>
        <w:t xml:space="preserve">Infographic </w:t>
      </w:r>
      <w:r>
        <w:rPr>
          <w:b/>
          <w:sz w:val="28"/>
          <w:szCs w:val="28"/>
        </w:rPr>
        <w:t>Một số số liệu thống kê</w:t>
      </w:r>
      <w:r w:rsidR="00146E17">
        <w:rPr>
          <w:b/>
          <w:sz w:val="28"/>
          <w:szCs w:val="28"/>
        </w:rPr>
        <w:t xml:space="preserve"> </w:t>
      </w:r>
      <w:r w:rsidR="00146E17" w:rsidRPr="001E5213">
        <w:rPr>
          <w:b/>
          <w:i/>
          <w:sz w:val="28"/>
          <w:szCs w:val="28"/>
        </w:rPr>
        <w:t>“ô nhiễm nhựa”</w:t>
      </w:r>
      <w:r w:rsidR="00146E17">
        <w:rPr>
          <w:b/>
          <w:sz w:val="28"/>
          <w:szCs w:val="28"/>
        </w:rPr>
        <w:t xml:space="preserve"> -</w:t>
      </w:r>
      <w:r>
        <w:rPr>
          <w:b/>
          <w:sz w:val="28"/>
          <w:szCs w:val="28"/>
        </w:rPr>
        <w:t xml:space="preserve"> Ngày môi trường thế giới 05/6</w:t>
      </w:r>
    </w:p>
    <w:p w14:paraId="3383E91B" w14:textId="64D15ED0" w:rsidR="0051460C" w:rsidRDefault="0051460C" w:rsidP="0051460C">
      <w:pPr>
        <w:spacing w:before="120" w:after="120"/>
        <w:rPr>
          <w:b/>
          <w:bCs/>
          <w:color w:val="000000" w:themeColor="text1"/>
          <w:sz w:val="28"/>
          <w:szCs w:val="28"/>
        </w:rPr>
      </w:pPr>
      <w:r>
        <w:rPr>
          <w:b/>
          <w:bCs/>
          <w:noProof/>
          <w:color w:val="000000" w:themeColor="text1"/>
          <w:sz w:val="28"/>
          <w:szCs w:val="28"/>
        </w:rPr>
        <w:lastRenderedPageBreak/>
        <w:drawing>
          <wp:inline distT="0" distB="0" distL="0" distR="0" wp14:anchorId="4F2F3032" wp14:editId="28FA9997">
            <wp:extent cx="5761990" cy="78460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492873_178995231795871_483915541251582855_n.jpg"/>
                    <pic:cNvPicPr/>
                  </pic:nvPicPr>
                  <pic:blipFill>
                    <a:blip r:embed="rId20">
                      <a:extLst>
                        <a:ext uri="{28A0092B-C50C-407E-A947-70E740481C1C}">
                          <a14:useLocalDpi xmlns:a14="http://schemas.microsoft.com/office/drawing/2010/main" val="0"/>
                        </a:ext>
                      </a:extLst>
                    </a:blip>
                    <a:stretch>
                      <a:fillRect/>
                    </a:stretch>
                  </pic:blipFill>
                  <pic:spPr>
                    <a:xfrm>
                      <a:off x="0" y="0"/>
                      <a:ext cx="5761990" cy="7846060"/>
                    </a:xfrm>
                    <a:prstGeom prst="rect">
                      <a:avLst/>
                    </a:prstGeom>
                  </pic:spPr>
                </pic:pic>
              </a:graphicData>
            </a:graphic>
          </wp:inline>
        </w:drawing>
      </w:r>
    </w:p>
    <w:p w14:paraId="4964A20C" w14:textId="5443584D" w:rsidR="00146E17" w:rsidRPr="00146E17" w:rsidRDefault="00146E17" w:rsidP="00146E17">
      <w:pPr>
        <w:shd w:val="clear" w:color="auto" w:fill="FFFFFF"/>
        <w:jc w:val="both"/>
        <w:rPr>
          <w:b/>
          <w:color w:val="050505"/>
          <w:sz w:val="28"/>
          <w:szCs w:val="28"/>
        </w:rPr>
      </w:pPr>
      <w:r>
        <w:rPr>
          <w:b/>
          <w:color w:val="050505"/>
          <w:sz w:val="28"/>
          <w:szCs w:val="28"/>
        </w:rPr>
        <w:t xml:space="preserve">Infographics - </w:t>
      </w:r>
      <w:r w:rsidRPr="00146E17">
        <w:rPr>
          <w:b/>
          <w:color w:val="050505"/>
          <w:sz w:val="28"/>
          <w:szCs w:val="28"/>
        </w:rPr>
        <w:t xml:space="preserve">Từ 15/6/2023: Sửa Quy định giá bán lẻ điện sinh hoạt với sinh viên, người lao động thuê nhà </w:t>
      </w:r>
    </w:p>
    <w:p w14:paraId="1ED0D095" w14:textId="77777777" w:rsidR="00146E17" w:rsidRPr="00146E17" w:rsidRDefault="00146E17" w:rsidP="00146E17">
      <w:pPr>
        <w:shd w:val="clear" w:color="auto" w:fill="FFFFFF"/>
        <w:jc w:val="both"/>
        <w:rPr>
          <w:b/>
          <w:color w:val="050505"/>
          <w:sz w:val="28"/>
          <w:szCs w:val="28"/>
        </w:rPr>
      </w:pPr>
    </w:p>
    <w:p w14:paraId="6734A45A" w14:textId="43369A23" w:rsidR="00146E17" w:rsidRDefault="00146E17" w:rsidP="00146E17">
      <w:pPr>
        <w:shd w:val="clear" w:color="auto" w:fill="FFFFFF"/>
        <w:jc w:val="both"/>
        <w:rPr>
          <w:color w:val="050505"/>
          <w:sz w:val="28"/>
          <w:szCs w:val="28"/>
        </w:rPr>
      </w:pPr>
      <w:r w:rsidRPr="00146E17">
        <w:rPr>
          <w:color w:val="050505"/>
          <w:sz w:val="28"/>
          <w:szCs w:val="28"/>
        </w:rPr>
        <w:t xml:space="preserve">Thông tư số 09/2023/TT-BCT ngày 21/4/2023 của Bộ Tài chính sửa đổi, bổ sung một số điều của Thông tư số 16/2014/TT-BCT quy định về thực hiện giá </w:t>
      </w:r>
      <w:r w:rsidRPr="00146E17">
        <w:rPr>
          <w:color w:val="050505"/>
          <w:sz w:val="28"/>
          <w:szCs w:val="28"/>
        </w:rPr>
        <w:lastRenderedPageBreak/>
        <w:t>bán điện và Thông tư số 25/2018/TT-BCT sửa đổi Thông tư số 16/2014/TT-BCT, có hiệu lực từ ngày 15/6/2023. Theo đó, giá bán lẻ điện sinh hoạt với sinh viên, người lao động thuê nhà có sự điều chỉnh.</w:t>
      </w:r>
    </w:p>
    <w:p w14:paraId="69CE33AA" w14:textId="0519E3CF" w:rsidR="00146E17" w:rsidRPr="00146E17" w:rsidRDefault="00146E17" w:rsidP="001E5213">
      <w:pPr>
        <w:shd w:val="clear" w:color="auto" w:fill="FFFFFF"/>
        <w:jc w:val="center"/>
        <w:rPr>
          <w:color w:val="050505"/>
          <w:sz w:val="28"/>
          <w:szCs w:val="28"/>
        </w:rPr>
      </w:pPr>
      <w:r>
        <w:rPr>
          <w:noProof/>
          <w:color w:val="050505"/>
          <w:sz w:val="28"/>
          <w:szCs w:val="28"/>
        </w:rPr>
        <w:drawing>
          <wp:inline distT="0" distB="0" distL="0" distR="0" wp14:anchorId="4D4528A2" wp14:editId="0CB2D233">
            <wp:extent cx="2219325" cy="749938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982011_2994949223971836_3356718032230249276_n.jpg"/>
                    <pic:cNvPicPr/>
                  </pic:nvPicPr>
                  <pic:blipFill>
                    <a:blip r:embed="rId21">
                      <a:extLst>
                        <a:ext uri="{28A0092B-C50C-407E-A947-70E740481C1C}">
                          <a14:useLocalDpi xmlns:a14="http://schemas.microsoft.com/office/drawing/2010/main" val="0"/>
                        </a:ext>
                      </a:extLst>
                    </a:blip>
                    <a:stretch>
                      <a:fillRect/>
                    </a:stretch>
                  </pic:blipFill>
                  <pic:spPr>
                    <a:xfrm>
                      <a:off x="0" y="0"/>
                      <a:ext cx="2218597" cy="7496922"/>
                    </a:xfrm>
                    <a:prstGeom prst="rect">
                      <a:avLst/>
                    </a:prstGeom>
                  </pic:spPr>
                </pic:pic>
              </a:graphicData>
            </a:graphic>
          </wp:inline>
        </w:drawing>
      </w:r>
    </w:p>
    <w:p w14:paraId="4A740BB0" w14:textId="77777777" w:rsidR="00146E17" w:rsidRDefault="00146E17" w:rsidP="00236457">
      <w:pPr>
        <w:spacing w:before="120" w:after="120"/>
        <w:jc w:val="right"/>
        <w:rPr>
          <w:rFonts w:ascii="Segoe UI Historic" w:hAnsi="Segoe UI Historic" w:cs="Segoe UI Historic"/>
          <w:color w:val="050505"/>
          <w:sz w:val="21"/>
          <w:szCs w:val="21"/>
          <w:shd w:val="clear" w:color="auto" w:fill="FFFFFF"/>
        </w:rPr>
      </w:pPr>
    </w:p>
    <w:p w14:paraId="60F14776" w14:textId="77777777" w:rsidR="00146E17" w:rsidRDefault="00146E17" w:rsidP="00236457">
      <w:pPr>
        <w:spacing w:before="120" w:after="120"/>
        <w:jc w:val="right"/>
        <w:rPr>
          <w:rFonts w:ascii="Segoe UI Historic" w:hAnsi="Segoe UI Historic" w:cs="Segoe UI Historic"/>
          <w:color w:val="050505"/>
          <w:sz w:val="21"/>
          <w:szCs w:val="21"/>
          <w:shd w:val="clear" w:color="auto" w:fill="FFFFFF"/>
        </w:rPr>
      </w:pPr>
    </w:p>
    <w:p w14:paraId="234F629E" w14:textId="77777777" w:rsidR="00146E17" w:rsidRDefault="00146E17" w:rsidP="00236457">
      <w:pPr>
        <w:spacing w:before="120" w:after="120"/>
        <w:jc w:val="right"/>
        <w:rPr>
          <w:rFonts w:ascii="Segoe UI Historic" w:hAnsi="Segoe UI Historic" w:cs="Segoe UI Historic"/>
          <w:color w:val="050505"/>
          <w:sz w:val="21"/>
          <w:szCs w:val="21"/>
          <w:shd w:val="clear" w:color="auto" w:fill="FFFFFF"/>
        </w:rPr>
      </w:pPr>
    </w:p>
    <w:p w14:paraId="21A18961" w14:textId="77777777" w:rsidR="00146E17" w:rsidRPr="00B13347" w:rsidRDefault="00146E17" w:rsidP="00146E17">
      <w:pPr>
        <w:spacing w:after="120"/>
        <w:jc w:val="both"/>
        <w:rPr>
          <w:sz w:val="28"/>
          <w:szCs w:val="28"/>
        </w:rPr>
      </w:pPr>
    </w:p>
    <w:p w14:paraId="67FAF54D" w14:textId="1FE8BF26" w:rsidR="00146E17" w:rsidRPr="00146E17" w:rsidRDefault="00146E17" w:rsidP="00146E17">
      <w:pPr>
        <w:spacing w:before="120" w:after="120"/>
        <w:rPr>
          <w:b/>
          <w:bCs/>
          <w:color w:val="000000" w:themeColor="text1"/>
          <w:sz w:val="28"/>
          <w:szCs w:val="28"/>
        </w:rPr>
      </w:pPr>
      <w:r w:rsidRPr="00236457">
        <w:rPr>
          <w:b/>
          <w:bCs/>
          <w:color w:val="000000" w:themeColor="text1"/>
          <w:sz w:val="28"/>
          <w:szCs w:val="28"/>
          <w:highlight w:val="cyan"/>
        </w:rPr>
        <w:t xml:space="preserve">V. </w:t>
      </w:r>
      <w:r>
        <w:rPr>
          <w:b/>
          <w:bCs/>
          <w:color w:val="000000" w:themeColor="text1"/>
          <w:sz w:val="28"/>
          <w:szCs w:val="28"/>
          <w:highlight w:val="cyan"/>
        </w:rPr>
        <w:t>Y TẾ</w:t>
      </w:r>
      <w:r w:rsidRPr="00236457">
        <w:rPr>
          <w:b/>
          <w:bCs/>
          <w:color w:val="000000" w:themeColor="text1"/>
          <w:sz w:val="28"/>
          <w:szCs w:val="28"/>
          <w:highlight w:val="cyan"/>
        </w:rPr>
        <w:t xml:space="preserve"> </w:t>
      </w:r>
    </w:p>
    <w:p w14:paraId="49962731" w14:textId="5D7B7813" w:rsidR="00146E17" w:rsidRPr="00146E17" w:rsidRDefault="00146E17" w:rsidP="00146E17">
      <w:pPr>
        <w:spacing w:before="120" w:after="120"/>
        <w:jc w:val="both"/>
        <w:rPr>
          <w:b/>
          <w:color w:val="050505"/>
          <w:sz w:val="28"/>
          <w:szCs w:val="28"/>
          <w:shd w:val="clear" w:color="auto" w:fill="FFFFFF"/>
        </w:rPr>
      </w:pPr>
      <w:r>
        <w:rPr>
          <w:b/>
          <w:color w:val="050505"/>
          <w:sz w:val="28"/>
          <w:szCs w:val="28"/>
          <w:shd w:val="clear" w:color="auto" w:fill="FFFFFF"/>
        </w:rPr>
        <w:t>Infographic - C</w:t>
      </w:r>
      <w:r w:rsidRPr="00146E17">
        <w:rPr>
          <w:b/>
          <w:color w:val="050505"/>
          <w:sz w:val="28"/>
          <w:szCs w:val="28"/>
          <w:shd w:val="clear" w:color="auto" w:fill="FFFFFF"/>
        </w:rPr>
        <w:t>ovid-19 đủ điều kiện đáp ứng các tiêu chí của bệnh truyền nhiễm nhóm</w:t>
      </w:r>
      <w:r>
        <w:rPr>
          <w:b/>
          <w:color w:val="050505"/>
          <w:sz w:val="28"/>
          <w:szCs w:val="28"/>
          <w:shd w:val="clear" w:color="auto" w:fill="FFFFFF"/>
        </w:rPr>
        <w:t xml:space="preserve"> B</w:t>
      </w:r>
    </w:p>
    <w:p w14:paraId="259ED554" w14:textId="6E8A48C9" w:rsidR="00146E17" w:rsidRDefault="00146E17" w:rsidP="00146E17">
      <w:pPr>
        <w:spacing w:before="120" w:after="120"/>
        <w:jc w:val="center"/>
        <w:rPr>
          <w:b/>
          <w:bCs/>
          <w:color w:val="000000" w:themeColor="text1"/>
          <w:sz w:val="28"/>
          <w:szCs w:val="28"/>
        </w:rPr>
      </w:pPr>
      <w:r>
        <w:rPr>
          <w:b/>
          <w:bCs/>
          <w:noProof/>
          <w:color w:val="000000" w:themeColor="text1"/>
          <w:sz w:val="28"/>
          <w:szCs w:val="28"/>
        </w:rPr>
        <w:drawing>
          <wp:inline distT="0" distB="0" distL="0" distR="0" wp14:anchorId="4A173158" wp14:editId="3592832C">
            <wp:extent cx="1686440" cy="740092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977101_624457116034768_4812039676473349581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5887" cy="7398499"/>
                    </a:xfrm>
                    <a:prstGeom prst="rect">
                      <a:avLst/>
                    </a:prstGeom>
                  </pic:spPr>
                </pic:pic>
              </a:graphicData>
            </a:graphic>
          </wp:inline>
        </w:drawing>
      </w:r>
    </w:p>
    <w:p w14:paraId="206A6BC7" w14:textId="77777777" w:rsidR="00146E17" w:rsidRDefault="00146E17" w:rsidP="00236457">
      <w:pPr>
        <w:spacing w:before="120" w:after="120"/>
        <w:jc w:val="right"/>
        <w:rPr>
          <w:b/>
          <w:bCs/>
          <w:color w:val="000000" w:themeColor="text1"/>
          <w:sz w:val="28"/>
          <w:szCs w:val="28"/>
        </w:rPr>
      </w:pPr>
    </w:p>
    <w:p w14:paraId="6E6675BD" w14:textId="1A41EC34" w:rsidR="0012759E" w:rsidRPr="00A46B1E" w:rsidRDefault="00A46B1E" w:rsidP="00236457">
      <w:pPr>
        <w:spacing w:before="120" w:after="120"/>
        <w:jc w:val="right"/>
        <w:rPr>
          <w:b/>
          <w:bCs/>
          <w:color w:val="000000" w:themeColor="text1"/>
          <w:sz w:val="28"/>
          <w:szCs w:val="28"/>
        </w:rPr>
      </w:pPr>
      <w:r w:rsidRPr="00A46B1E">
        <w:rPr>
          <w:b/>
          <w:bCs/>
          <w:color w:val="000000" w:themeColor="text1"/>
          <w:sz w:val="28"/>
          <w:szCs w:val="28"/>
        </w:rPr>
        <w:t>Biên soạn: Ban Tổ chức – Kiểm tra Tỉnh đoàn</w:t>
      </w:r>
    </w:p>
    <w:sectPr w:rsidR="0012759E" w:rsidRPr="00A46B1E" w:rsidSect="0064728E">
      <w:headerReference w:type="default" r:id="rId23"/>
      <w:pgSz w:w="11909" w:h="16834"/>
      <w:pgMar w:top="450" w:right="1134" w:bottom="1134" w:left="1701" w:header="720" w:footer="720"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A2C9D" w14:textId="77777777" w:rsidR="00C11541" w:rsidRDefault="00C11541">
      <w:r>
        <w:separator/>
      </w:r>
    </w:p>
  </w:endnote>
  <w:endnote w:type="continuationSeparator" w:id="0">
    <w:p w14:paraId="699436AD" w14:textId="77777777" w:rsidR="00C11541" w:rsidRDefault="00C1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2A66D" w14:textId="77777777" w:rsidR="00C11541" w:rsidRDefault="00C11541">
      <w:r>
        <w:separator/>
      </w:r>
    </w:p>
  </w:footnote>
  <w:footnote w:type="continuationSeparator" w:id="0">
    <w:p w14:paraId="7D17D7BC" w14:textId="77777777" w:rsidR="00C11541" w:rsidRDefault="00C115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28"/>
        <w:szCs w:val="28"/>
      </w:rPr>
      <w:id w:val="-897360515"/>
      <w:docPartObj>
        <w:docPartGallery w:val="Page Numbers (Top of Page)"/>
        <w:docPartUnique/>
      </w:docPartObj>
    </w:sdtPr>
    <w:sdtEndPr>
      <w:rPr>
        <w:rStyle w:val="PageNumber"/>
      </w:rPr>
    </w:sdtEndPr>
    <w:sdtContent>
      <w:p w14:paraId="74CA0B28" w14:textId="77777777" w:rsidR="00BF1069" w:rsidRPr="00BF1069" w:rsidRDefault="00BF1069" w:rsidP="00A8055F">
        <w:pPr>
          <w:pStyle w:val="Header"/>
          <w:framePr w:wrap="none" w:vAnchor="text" w:hAnchor="margin" w:xAlign="center" w:y="1"/>
          <w:rPr>
            <w:rStyle w:val="PageNumber"/>
            <w:sz w:val="28"/>
            <w:szCs w:val="28"/>
          </w:rPr>
        </w:pPr>
        <w:r w:rsidRPr="00BF1069">
          <w:rPr>
            <w:rStyle w:val="PageNumber"/>
            <w:sz w:val="28"/>
            <w:szCs w:val="28"/>
          </w:rPr>
          <w:fldChar w:fldCharType="begin"/>
        </w:r>
        <w:r w:rsidRPr="00BF1069">
          <w:rPr>
            <w:rStyle w:val="PageNumber"/>
            <w:sz w:val="28"/>
            <w:szCs w:val="28"/>
          </w:rPr>
          <w:instrText xml:space="preserve"> PAGE </w:instrText>
        </w:r>
        <w:r w:rsidRPr="00BF1069">
          <w:rPr>
            <w:rStyle w:val="PageNumber"/>
            <w:sz w:val="28"/>
            <w:szCs w:val="28"/>
          </w:rPr>
          <w:fldChar w:fldCharType="separate"/>
        </w:r>
        <w:r w:rsidR="005A2E09">
          <w:rPr>
            <w:rStyle w:val="PageNumber"/>
            <w:noProof/>
            <w:sz w:val="28"/>
            <w:szCs w:val="28"/>
          </w:rPr>
          <w:t>11</w:t>
        </w:r>
        <w:r w:rsidRPr="00BF1069">
          <w:rPr>
            <w:rStyle w:val="PageNumber"/>
            <w:sz w:val="28"/>
            <w:szCs w:val="28"/>
          </w:rPr>
          <w:fldChar w:fldCharType="end"/>
        </w:r>
      </w:p>
    </w:sdtContent>
  </w:sdt>
  <w:p w14:paraId="061AE769" w14:textId="77777777" w:rsidR="00BF1069" w:rsidRDefault="00BF1069">
    <w:pPr>
      <w:pStyle w:val="Header"/>
    </w:pPr>
  </w:p>
  <w:p w14:paraId="17ACCCE8" w14:textId="77777777" w:rsidR="00E92708" w:rsidRDefault="00E92708"/>
  <w:p w14:paraId="50BF9E20" w14:textId="77777777" w:rsidR="00E92708" w:rsidRDefault="00E927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AF4338"/>
    <w:multiLevelType w:val="singleLevel"/>
    <w:tmpl w:val="E0AF4338"/>
    <w:lvl w:ilvl="0">
      <w:start w:val="1"/>
      <w:numFmt w:val="decimal"/>
      <w:suff w:val="space"/>
      <w:lvlText w:val="%1."/>
      <w:lvlJc w:val="left"/>
    </w:lvl>
  </w:abstractNum>
  <w:abstractNum w:abstractNumId="1">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1">
    <w:nsid w:val="00AC70DF"/>
    <w:multiLevelType w:val="hybridMultilevel"/>
    <w:tmpl w:val="029C6C60"/>
    <w:lvl w:ilvl="0" w:tplc="0FCE8F74">
      <w:start w:val="1"/>
      <w:numFmt w:val="decimal"/>
      <w:lvlText w:val="%1."/>
      <w:lvlJc w:val="left"/>
      <w:pPr>
        <w:ind w:left="1778" w:hanging="360"/>
      </w:pPr>
      <w:rPr>
        <w:b/>
        <w:bCs/>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04462F4F"/>
    <w:multiLevelType w:val="hybridMultilevel"/>
    <w:tmpl w:val="8E9097C6"/>
    <w:lvl w:ilvl="0" w:tplc="E98675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07766D"/>
    <w:multiLevelType w:val="hybridMultilevel"/>
    <w:tmpl w:val="E85EDE00"/>
    <w:lvl w:ilvl="0" w:tplc="759EC7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2726D6"/>
    <w:multiLevelType w:val="multilevel"/>
    <w:tmpl w:val="0E2726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E7007F9"/>
    <w:multiLevelType w:val="hybridMultilevel"/>
    <w:tmpl w:val="267A69B6"/>
    <w:lvl w:ilvl="0" w:tplc="AAD4F9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C97EC7"/>
    <w:multiLevelType w:val="multilevel"/>
    <w:tmpl w:val="ECE8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BC5902"/>
    <w:multiLevelType w:val="hybridMultilevel"/>
    <w:tmpl w:val="CD8C07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9D73F14"/>
    <w:multiLevelType w:val="singleLevel"/>
    <w:tmpl w:val="FE5CB6BC"/>
    <w:lvl w:ilvl="0">
      <w:start w:val="1"/>
      <w:numFmt w:val="decimal"/>
      <w:suff w:val="space"/>
      <w:lvlText w:val="%1."/>
      <w:lvlJc w:val="left"/>
      <w:rPr>
        <w:rFonts w:hint="default"/>
        <w:b w:val="0"/>
        <w:bCs w:val="0"/>
      </w:rPr>
    </w:lvl>
  </w:abstractNum>
  <w:abstractNum w:abstractNumId="19">
    <w:nsid w:val="1B012A90"/>
    <w:multiLevelType w:val="hybridMultilevel"/>
    <w:tmpl w:val="D34487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F7B7381"/>
    <w:multiLevelType w:val="hybridMultilevel"/>
    <w:tmpl w:val="0A8283DA"/>
    <w:lvl w:ilvl="0" w:tplc="5D341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85726D"/>
    <w:multiLevelType w:val="hybridMultilevel"/>
    <w:tmpl w:val="E098E084"/>
    <w:lvl w:ilvl="0" w:tplc="1D4660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BF1E1D"/>
    <w:multiLevelType w:val="hybridMultilevel"/>
    <w:tmpl w:val="31ECA5E2"/>
    <w:lvl w:ilvl="0" w:tplc="FAC8945C">
      <w:start w:val="1"/>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3">
    <w:nsid w:val="34C47433"/>
    <w:multiLevelType w:val="hybridMultilevel"/>
    <w:tmpl w:val="3A0AF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24BB9"/>
    <w:multiLevelType w:val="hybridMultilevel"/>
    <w:tmpl w:val="A888FF44"/>
    <w:lvl w:ilvl="0" w:tplc="1EC81F0E">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5">
    <w:nsid w:val="41ED9E69"/>
    <w:multiLevelType w:val="singleLevel"/>
    <w:tmpl w:val="AB1A8D4A"/>
    <w:lvl w:ilvl="0">
      <w:start w:val="2"/>
      <w:numFmt w:val="decimal"/>
      <w:suff w:val="space"/>
      <w:lvlText w:val="%1."/>
      <w:lvlJc w:val="left"/>
      <w:rPr>
        <w:b/>
        <w:bCs/>
      </w:rPr>
    </w:lvl>
  </w:abstractNum>
  <w:abstractNum w:abstractNumId="26">
    <w:nsid w:val="48C6295A"/>
    <w:multiLevelType w:val="hybridMultilevel"/>
    <w:tmpl w:val="029C6C60"/>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nsid w:val="4B831A32"/>
    <w:multiLevelType w:val="multilevel"/>
    <w:tmpl w:val="6252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226833"/>
    <w:multiLevelType w:val="hybridMultilevel"/>
    <w:tmpl w:val="D34487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7EA05C4"/>
    <w:multiLevelType w:val="hybridMultilevel"/>
    <w:tmpl w:val="2E26AD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053ADE"/>
    <w:multiLevelType w:val="hybridMultilevel"/>
    <w:tmpl w:val="6802B4A6"/>
    <w:lvl w:ilvl="0" w:tplc="E2903D4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6495719C"/>
    <w:multiLevelType w:val="hybridMultilevel"/>
    <w:tmpl w:val="16EA661C"/>
    <w:lvl w:ilvl="0" w:tplc="97A8784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D00D2"/>
    <w:multiLevelType w:val="hybridMultilevel"/>
    <w:tmpl w:val="D6006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5C6AA9"/>
    <w:multiLevelType w:val="hybridMultilevel"/>
    <w:tmpl w:val="231E8A60"/>
    <w:lvl w:ilvl="0" w:tplc="00EA76A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FBA0354"/>
    <w:multiLevelType w:val="hybridMultilevel"/>
    <w:tmpl w:val="B1AC97E6"/>
    <w:lvl w:ilvl="0" w:tplc="E28E24B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8A46F6"/>
    <w:multiLevelType w:val="multilevel"/>
    <w:tmpl w:val="39D6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F8F016"/>
    <w:multiLevelType w:val="singleLevel"/>
    <w:tmpl w:val="74F8F016"/>
    <w:lvl w:ilvl="0">
      <w:start w:val="1"/>
      <w:numFmt w:val="decimal"/>
      <w:suff w:val="space"/>
      <w:lvlText w:val="%1."/>
      <w:lvlJc w:val="left"/>
    </w:lvl>
  </w:abstractNum>
  <w:abstractNum w:abstractNumId="37">
    <w:nsid w:val="768DCB52"/>
    <w:multiLevelType w:val="singleLevel"/>
    <w:tmpl w:val="768DCB52"/>
    <w:lvl w:ilvl="0">
      <w:start w:val="1"/>
      <w:numFmt w:val="upperRoman"/>
      <w:suff w:val="space"/>
      <w:lvlText w:val="%1."/>
      <w:lvlJc w:val="left"/>
    </w:lvl>
  </w:abstractNum>
  <w:abstractNum w:abstractNumId="38">
    <w:nsid w:val="78A94AC1"/>
    <w:multiLevelType w:val="hybridMultilevel"/>
    <w:tmpl w:val="3ADED24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7BDB43D6"/>
    <w:multiLevelType w:val="hybridMultilevel"/>
    <w:tmpl w:val="D34487FE"/>
    <w:lvl w:ilvl="0" w:tplc="71309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0"/>
  </w:num>
  <w:num w:numId="12">
    <w:abstractNumId w:val="38"/>
  </w:num>
  <w:num w:numId="13">
    <w:abstractNumId w:val="13"/>
  </w:num>
  <w:num w:numId="14">
    <w:abstractNumId w:val="36"/>
  </w:num>
  <w:num w:numId="15">
    <w:abstractNumId w:val="35"/>
  </w:num>
  <w:num w:numId="16">
    <w:abstractNumId w:val="27"/>
  </w:num>
  <w:num w:numId="17">
    <w:abstractNumId w:val="37"/>
  </w:num>
  <w:num w:numId="18">
    <w:abstractNumId w:val="0"/>
  </w:num>
  <w:num w:numId="19">
    <w:abstractNumId w:val="14"/>
  </w:num>
  <w:num w:numId="20">
    <w:abstractNumId w:val="25"/>
  </w:num>
  <w:num w:numId="21">
    <w:abstractNumId w:val="31"/>
  </w:num>
  <w:num w:numId="22">
    <w:abstractNumId w:val="16"/>
  </w:num>
  <w:num w:numId="23">
    <w:abstractNumId w:val="11"/>
  </w:num>
  <w:num w:numId="24">
    <w:abstractNumId w:val="34"/>
  </w:num>
  <w:num w:numId="25">
    <w:abstractNumId w:val="26"/>
  </w:num>
  <w:num w:numId="26">
    <w:abstractNumId w:val="18"/>
  </w:num>
  <w:num w:numId="27">
    <w:abstractNumId w:val="39"/>
  </w:num>
  <w:num w:numId="28">
    <w:abstractNumId w:val="22"/>
  </w:num>
  <w:num w:numId="29">
    <w:abstractNumId w:val="30"/>
  </w:num>
  <w:num w:numId="30">
    <w:abstractNumId w:val="24"/>
  </w:num>
  <w:num w:numId="31">
    <w:abstractNumId w:val="28"/>
  </w:num>
  <w:num w:numId="32">
    <w:abstractNumId w:val="19"/>
  </w:num>
  <w:num w:numId="33">
    <w:abstractNumId w:val="23"/>
  </w:num>
  <w:num w:numId="34">
    <w:abstractNumId w:val="32"/>
  </w:num>
  <w:num w:numId="35">
    <w:abstractNumId w:val="21"/>
  </w:num>
  <w:num w:numId="36">
    <w:abstractNumId w:val="12"/>
  </w:num>
  <w:num w:numId="37">
    <w:abstractNumId w:val="33"/>
  </w:num>
  <w:num w:numId="38">
    <w:abstractNumId w:val="17"/>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5C"/>
    <w:rsid w:val="0000229B"/>
    <w:rsid w:val="000056A0"/>
    <w:rsid w:val="00005FB7"/>
    <w:rsid w:val="00014C8C"/>
    <w:rsid w:val="0001500E"/>
    <w:rsid w:val="00020960"/>
    <w:rsid w:val="0002268E"/>
    <w:rsid w:val="000333AA"/>
    <w:rsid w:val="00035E94"/>
    <w:rsid w:val="00037C87"/>
    <w:rsid w:val="00040393"/>
    <w:rsid w:val="00043E86"/>
    <w:rsid w:val="000444A8"/>
    <w:rsid w:val="000464C0"/>
    <w:rsid w:val="0005002F"/>
    <w:rsid w:val="00050A31"/>
    <w:rsid w:val="00057D07"/>
    <w:rsid w:val="00061501"/>
    <w:rsid w:val="00062DDA"/>
    <w:rsid w:val="000647D8"/>
    <w:rsid w:val="00066633"/>
    <w:rsid w:val="00066D7B"/>
    <w:rsid w:val="000716D2"/>
    <w:rsid w:val="00071AAB"/>
    <w:rsid w:val="00073EDE"/>
    <w:rsid w:val="00077EDF"/>
    <w:rsid w:val="000840AA"/>
    <w:rsid w:val="000866D1"/>
    <w:rsid w:val="00092B2C"/>
    <w:rsid w:val="00093BE3"/>
    <w:rsid w:val="00095E98"/>
    <w:rsid w:val="000A4D89"/>
    <w:rsid w:val="000B76C4"/>
    <w:rsid w:val="000C5610"/>
    <w:rsid w:val="000C6202"/>
    <w:rsid w:val="000D3162"/>
    <w:rsid w:val="000E0794"/>
    <w:rsid w:val="000E118E"/>
    <w:rsid w:val="000E1F35"/>
    <w:rsid w:val="000E6552"/>
    <w:rsid w:val="000F074A"/>
    <w:rsid w:val="000F3A4F"/>
    <w:rsid w:val="000F514D"/>
    <w:rsid w:val="000F59AC"/>
    <w:rsid w:val="000F6309"/>
    <w:rsid w:val="00104AD6"/>
    <w:rsid w:val="001150A6"/>
    <w:rsid w:val="00115362"/>
    <w:rsid w:val="00116918"/>
    <w:rsid w:val="00122AA8"/>
    <w:rsid w:val="0012759E"/>
    <w:rsid w:val="001347EF"/>
    <w:rsid w:val="001364FE"/>
    <w:rsid w:val="001368DD"/>
    <w:rsid w:val="0014164A"/>
    <w:rsid w:val="00146E17"/>
    <w:rsid w:val="00147DB3"/>
    <w:rsid w:val="001518A5"/>
    <w:rsid w:val="00152926"/>
    <w:rsid w:val="0015749E"/>
    <w:rsid w:val="00167A62"/>
    <w:rsid w:val="00170095"/>
    <w:rsid w:val="001704DE"/>
    <w:rsid w:val="00170E4F"/>
    <w:rsid w:val="001743F4"/>
    <w:rsid w:val="00177317"/>
    <w:rsid w:val="00177A74"/>
    <w:rsid w:val="00185BE7"/>
    <w:rsid w:val="00186114"/>
    <w:rsid w:val="00187C33"/>
    <w:rsid w:val="001936B7"/>
    <w:rsid w:val="00194A5C"/>
    <w:rsid w:val="00196AB1"/>
    <w:rsid w:val="001A699B"/>
    <w:rsid w:val="001A710E"/>
    <w:rsid w:val="001B5DF2"/>
    <w:rsid w:val="001C154C"/>
    <w:rsid w:val="001C375F"/>
    <w:rsid w:val="001C68EE"/>
    <w:rsid w:val="001C6D11"/>
    <w:rsid w:val="001D33C9"/>
    <w:rsid w:val="001D4B59"/>
    <w:rsid w:val="001E2D3A"/>
    <w:rsid w:val="001E5213"/>
    <w:rsid w:val="001E53A3"/>
    <w:rsid w:val="001F20FD"/>
    <w:rsid w:val="001F2545"/>
    <w:rsid w:val="001F2A31"/>
    <w:rsid w:val="00201333"/>
    <w:rsid w:val="00207630"/>
    <w:rsid w:val="00210FA7"/>
    <w:rsid w:val="00212806"/>
    <w:rsid w:val="0021465A"/>
    <w:rsid w:val="00214DAB"/>
    <w:rsid w:val="00216417"/>
    <w:rsid w:val="002174B0"/>
    <w:rsid w:val="002177A6"/>
    <w:rsid w:val="002234C7"/>
    <w:rsid w:val="00223BA4"/>
    <w:rsid w:val="00231D81"/>
    <w:rsid w:val="00236457"/>
    <w:rsid w:val="0024093B"/>
    <w:rsid w:val="00243E36"/>
    <w:rsid w:val="00253307"/>
    <w:rsid w:val="00253506"/>
    <w:rsid w:val="00253EC5"/>
    <w:rsid w:val="00255E2B"/>
    <w:rsid w:val="002577E0"/>
    <w:rsid w:val="00263477"/>
    <w:rsid w:val="00265ED3"/>
    <w:rsid w:val="0026631D"/>
    <w:rsid w:val="0026633C"/>
    <w:rsid w:val="00267A94"/>
    <w:rsid w:val="00271131"/>
    <w:rsid w:val="00273A6D"/>
    <w:rsid w:val="002745C0"/>
    <w:rsid w:val="002755F9"/>
    <w:rsid w:val="00280172"/>
    <w:rsid w:val="0028140D"/>
    <w:rsid w:val="0028297B"/>
    <w:rsid w:val="00292613"/>
    <w:rsid w:val="0029345B"/>
    <w:rsid w:val="00293EA5"/>
    <w:rsid w:val="00294750"/>
    <w:rsid w:val="002A1349"/>
    <w:rsid w:val="002B236B"/>
    <w:rsid w:val="002B71AA"/>
    <w:rsid w:val="002C28B4"/>
    <w:rsid w:val="002C2F53"/>
    <w:rsid w:val="002C4DEE"/>
    <w:rsid w:val="002D0775"/>
    <w:rsid w:val="002D22F0"/>
    <w:rsid w:val="002D29F2"/>
    <w:rsid w:val="002E02C1"/>
    <w:rsid w:val="002E4C8C"/>
    <w:rsid w:val="002F0018"/>
    <w:rsid w:val="0030371A"/>
    <w:rsid w:val="00306BBF"/>
    <w:rsid w:val="003157BD"/>
    <w:rsid w:val="003173C4"/>
    <w:rsid w:val="00322BAD"/>
    <w:rsid w:val="0033518C"/>
    <w:rsid w:val="003365CA"/>
    <w:rsid w:val="003430A8"/>
    <w:rsid w:val="003437C2"/>
    <w:rsid w:val="0035337F"/>
    <w:rsid w:val="00353687"/>
    <w:rsid w:val="00354411"/>
    <w:rsid w:val="0036242E"/>
    <w:rsid w:val="00363DBE"/>
    <w:rsid w:val="00374391"/>
    <w:rsid w:val="00377186"/>
    <w:rsid w:val="00392552"/>
    <w:rsid w:val="00396690"/>
    <w:rsid w:val="003A1C03"/>
    <w:rsid w:val="003A5EDB"/>
    <w:rsid w:val="003A795C"/>
    <w:rsid w:val="003C01E1"/>
    <w:rsid w:val="003C4349"/>
    <w:rsid w:val="003D425A"/>
    <w:rsid w:val="003D438A"/>
    <w:rsid w:val="003D4F58"/>
    <w:rsid w:val="003D6EDD"/>
    <w:rsid w:val="003D7536"/>
    <w:rsid w:val="003D7BB2"/>
    <w:rsid w:val="003E2DDB"/>
    <w:rsid w:val="003F2AF8"/>
    <w:rsid w:val="003F5E08"/>
    <w:rsid w:val="003F6B38"/>
    <w:rsid w:val="00411810"/>
    <w:rsid w:val="00411F38"/>
    <w:rsid w:val="00414627"/>
    <w:rsid w:val="00415BC7"/>
    <w:rsid w:val="004179BB"/>
    <w:rsid w:val="00422C13"/>
    <w:rsid w:val="00424464"/>
    <w:rsid w:val="00425D63"/>
    <w:rsid w:val="0043683F"/>
    <w:rsid w:val="004375EF"/>
    <w:rsid w:val="00446BA2"/>
    <w:rsid w:val="00453964"/>
    <w:rsid w:val="004540F7"/>
    <w:rsid w:val="004643D8"/>
    <w:rsid w:val="00464BDE"/>
    <w:rsid w:val="0047749A"/>
    <w:rsid w:val="00482A41"/>
    <w:rsid w:val="00492935"/>
    <w:rsid w:val="00493EDD"/>
    <w:rsid w:val="00495907"/>
    <w:rsid w:val="00496073"/>
    <w:rsid w:val="00497C24"/>
    <w:rsid w:val="004A0B60"/>
    <w:rsid w:val="004B4589"/>
    <w:rsid w:val="004B5A8B"/>
    <w:rsid w:val="004C0267"/>
    <w:rsid w:val="004C1E99"/>
    <w:rsid w:val="004C2A01"/>
    <w:rsid w:val="004C42E5"/>
    <w:rsid w:val="004C620B"/>
    <w:rsid w:val="004C7BA5"/>
    <w:rsid w:val="004D140B"/>
    <w:rsid w:val="004D3759"/>
    <w:rsid w:val="004D42C1"/>
    <w:rsid w:val="004D79C0"/>
    <w:rsid w:val="004E06B1"/>
    <w:rsid w:val="004E1468"/>
    <w:rsid w:val="004E7628"/>
    <w:rsid w:val="004E7F28"/>
    <w:rsid w:val="004F48F2"/>
    <w:rsid w:val="004F6B15"/>
    <w:rsid w:val="00502446"/>
    <w:rsid w:val="005106CB"/>
    <w:rsid w:val="00512412"/>
    <w:rsid w:val="005124B4"/>
    <w:rsid w:val="00513510"/>
    <w:rsid w:val="005136D4"/>
    <w:rsid w:val="0051460C"/>
    <w:rsid w:val="005149B1"/>
    <w:rsid w:val="00520AF3"/>
    <w:rsid w:val="005240E9"/>
    <w:rsid w:val="005258D9"/>
    <w:rsid w:val="00531F26"/>
    <w:rsid w:val="00543E1D"/>
    <w:rsid w:val="00552E36"/>
    <w:rsid w:val="005565E2"/>
    <w:rsid w:val="005566BD"/>
    <w:rsid w:val="005647F2"/>
    <w:rsid w:val="005662D1"/>
    <w:rsid w:val="00570CF2"/>
    <w:rsid w:val="00573049"/>
    <w:rsid w:val="00573A09"/>
    <w:rsid w:val="00582A76"/>
    <w:rsid w:val="00582DC9"/>
    <w:rsid w:val="0058346A"/>
    <w:rsid w:val="00585DE3"/>
    <w:rsid w:val="00587359"/>
    <w:rsid w:val="0059130F"/>
    <w:rsid w:val="0059503C"/>
    <w:rsid w:val="005971C3"/>
    <w:rsid w:val="005A1A22"/>
    <w:rsid w:val="005A215E"/>
    <w:rsid w:val="005A2E09"/>
    <w:rsid w:val="005A4526"/>
    <w:rsid w:val="005A5C80"/>
    <w:rsid w:val="005A6C29"/>
    <w:rsid w:val="005B5430"/>
    <w:rsid w:val="005C0865"/>
    <w:rsid w:val="005C1B16"/>
    <w:rsid w:val="005C2409"/>
    <w:rsid w:val="005D0000"/>
    <w:rsid w:val="005D0F8F"/>
    <w:rsid w:val="005D4D6A"/>
    <w:rsid w:val="005E3B0D"/>
    <w:rsid w:val="005E4624"/>
    <w:rsid w:val="005E4DB5"/>
    <w:rsid w:val="005E527A"/>
    <w:rsid w:val="005E53D0"/>
    <w:rsid w:val="005F001F"/>
    <w:rsid w:val="005F0C7D"/>
    <w:rsid w:val="005F1E19"/>
    <w:rsid w:val="005F2C0E"/>
    <w:rsid w:val="006002EB"/>
    <w:rsid w:val="00603AF4"/>
    <w:rsid w:val="0060568B"/>
    <w:rsid w:val="00606D0F"/>
    <w:rsid w:val="006128EF"/>
    <w:rsid w:val="00612AA3"/>
    <w:rsid w:val="0061416A"/>
    <w:rsid w:val="006146E9"/>
    <w:rsid w:val="00615B01"/>
    <w:rsid w:val="00620B79"/>
    <w:rsid w:val="00625616"/>
    <w:rsid w:val="006264B4"/>
    <w:rsid w:val="006304EB"/>
    <w:rsid w:val="006318CD"/>
    <w:rsid w:val="00636F28"/>
    <w:rsid w:val="00641D8D"/>
    <w:rsid w:val="00643033"/>
    <w:rsid w:val="0064334C"/>
    <w:rsid w:val="00644CC3"/>
    <w:rsid w:val="0064728E"/>
    <w:rsid w:val="00651327"/>
    <w:rsid w:val="006555D8"/>
    <w:rsid w:val="00661468"/>
    <w:rsid w:val="00664236"/>
    <w:rsid w:val="006649F0"/>
    <w:rsid w:val="00666758"/>
    <w:rsid w:val="00667570"/>
    <w:rsid w:val="0067245D"/>
    <w:rsid w:val="00675BBA"/>
    <w:rsid w:val="00675BD8"/>
    <w:rsid w:val="00676EF3"/>
    <w:rsid w:val="0068470E"/>
    <w:rsid w:val="00685A00"/>
    <w:rsid w:val="00686004"/>
    <w:rsid w:val="00687175"/>
    <w:rsid w:val="00691F8D"/>
    <w:rsid w:val="00695DCD"/>
    <w:rsid w:val="006A05CC"/>
    <w:rsid w:val="006A35A7"/>
    <w:rsid w:val="006A677B"/>
    <w:rsid w:val="006B15C3"/>
    <w:rsid w:val="006B235C"/>
    <w:rsid w:val="006B5AF5"/>
    <w:rsid w:val="006C3E81"/>
    <w:rsid w:val="006C4850"/>
    <w:rsid w:val="006D0A69"/>
    <w:rsid w:val="006D5313"/>
    <w:rsid w:val="006D6903"/>
    <w:rsid w:val="006D7EA0"/>
    <w:rsid w:val="006E156A"/>
    <w:rsid w:val="006E2577"/>
    <w:rsid w:val="006E3980"/>
    <w:rsid w:val="006E588A"/>
    <w:rsid w:val="006F1AC2"/>
    <w:rsid w:val="007006C6"/>
    <w:rsid w:val="00705781"/>
    <w:rsid w:val="00706968"/>
    <w:rsid w:val="0071202D"/>
    <w:rsid w:val="007152D7"/>
    <w:rsid w:val="00721742"/>
    <w:rsid w:val="00724321"/>
    <w:rsid w:val="00726F3D"/>
    <w:rsid w:val="00730DE8"/>
    <w:rsid w:val="00733E9E"/>
    <w:rsid w:val="00735F37"/>
    <w:rsid w:val="00740286"/>
    <w:rsid w:val="0074055E"/>
    <w:rsid w:val="00741C55"/>
    <w:rsid w:val="00745CDA"/>
    <w:rsid w:val="00746C14"/>
    <w:rsid w:val="007523E0"/>
    <w:rsid w:val="00753C49"/>
    <w:rsid w:val="00762E65"/>
    <w:rsid w:val="00765ABB"/>
    <w:rsid w:val="00765F28"/>
    <w:rsid w:val="00773709"/>
    <w:rsid w:val="007774E4"/>
    <w:rsid w:val="00780F17"/>
    <w:rsid w:val="00791659"/>
    <w:rsid w:val="00793D25"/>
    <w:rsid w:val="007946E4"/>
    <w:rsid w:val="00795ECB"/>
    <w:rsid w:val="007978BE"/>
    <w:rsid w:val="007A3681"/>
    <w:rsid w:val="007A52A3"/>
    <w:rsid w:val="007A6BB7"/>
    <w:rsid w:val="007A77FA"/>
    <w:rsid w:val="007C079E"/>
    <w:rsid w:val="007C2C59"/>
    <w:rsid w:val="007C61EF"/>
    <w:rsid w:val="007D00DB"/>
    <w:rsid w:val="007D0E6D"/>
    <w:rsid w:val="007D11AE"/>
    <w:rsid w:val="007D172B"/>
    <w:rsid w:val="007E11E0"/>
    <w:rsid w:val="007E1490"/>
    <w:rsid w:val="007E3290"/>
    <w:rsid w:val="007E650C"/>
    <w:rsid w:val="007E6F1F"/>
    <w:rsid w:val="007E7A2D"/>
    <w:rsid w:val="007F0065"/>
    <w:rsid w:val="007F614F"/>
    <w:rsid w:val="008004C9"/>
    <w:rsid w:val="00800555"/>
    <w:rsid w:val="00801042"/>
    <w:rsid w:val="008019A7"/>
    <w:rsid w:val="00801F23"/>
    <w:rsid w:val="00806360"/>
    <w:rsid w:val="008073AB"/>
    <w:rsid w:val="008133B9"/>
    <w:rsid w:val="00813A25"/>
    <w:rsid w:val="0082629C"/>
    <w:rsid w:val="0083378D"/>
    <w:rsid w:val="00837632"/>
    <w:rsid w:val="0083763F"/>
    <w:rsid w:val="0084253D"/>
    <w:rsid w:val="00842917"/>
    <w:rsid w:val="00843B02"/>
    <w:rsid w:val="00844962"/>
    <w:rsid w:val="008471BE"/>
    <w:rsid w:val="0085640F"/>
    <w:rsid w:val="008567AA"/>
    <w:rsid w:val="0085700F"/>
    <w:rsid w:val="00864C7E"/>
    <w:rsid w:val="0086582F"/>
    <w:rsid w:val="008923C2"/>
    <w:rsid w:val="00892712"/>
    <w:rsid w:val="00895E9D"/>
    <w:rsid w:val="008A2992"/>
    <w:rsid w:val="008A680A"/>
    <w:rsid w:val="008B0BB0"/>
    <w:rsid w:val="008C2090"/>
    <w:rsid w:val="008C7CAD"/>
    <w:rsid w:val="008D1BE5"/>
    <w:rsid w:val="008D1F0F"/>
    <w:rsid w:val="008D49B2"/>
    <w:rsid w:val="008E2D60"/>
    <w:rsid w:val="008E38E6"/>
    <w:rsid w:val="008E6C4B"/>
    <w:rsid w:val="008F18C0"/>
    <w:rsid w:val="008F1B39"/>
    <w:rsid w:val="00901647"/>
    <w:rsid w:val="0090228B"/>
    <w:rsid w:val="00902966"/>
    <w:rsid w:val="009062F2"/>
    <w:rsid w:val="00907648"/>
    <w:rsid w:val="009110CC"/>
    <w:rsid w:val="0091436D"/>
    <w:rsid w:val="00921AA5"/>
    <w:rsid w:val="009224E9"/>
    <w:rsid w:val="00925191"/>
    <w:rsid w:val="0092614E"/>
    <w:rsid w:val="009272EB"/>
    <w:rsid w:val="00930D15"/>
    <w:rsid w:val="00930FA4"/>
    <w:rsid w:val="00930FDE"/>
    <w:rsid w:val="00931293"/>
    <w:rsid w:val="00945D1A"/>
    <w:rsid w:val="00945E25"/>
    <w:rsid w:val="00947F00"/>
    <w:rsid w:val="00951709"/>
    <w:rsid w:val="0095274C"/>
    <w:rsid w:val="00952F71"/>
    <w:rsid w:val="00956026"/>
    <w:rsid w:val="00956C44"/>
    <w:rsid w:val="0096117B"/>
    <w:rsid w:val="00963688"/>
    <w:rsid w:val="00967528"/>
    <w:rsid w:val="00970AEF"/>
    <w:rsid w:val="00971FCC"/>
    <w:rsid w:val="00972600"/>
    <w:rsid w:val="0097355C"/>
    <w:rsid w:val="00974118"/>
    <w:rsid w:val="009748F7"/>
    <w:rsid w:val="00974EEF"/>
    <w:rsid w:val="009840D3"/>
    <w:rsid w:val="00984C93"/>
    <w:rsid w:val="00984F6A"/>
    <w:rsid w:val="00987CE1"/>
    <w:rsid w:val="00990303"/>
    <w:rsid w:val="0099405C"/>
    <w:rsid w:val="009A3D3F"/>
    <w:rsid w:val="009B791E"/>
    <w:rsid w:val="009C600F"/>
    <w:rsid w:val="009C6C1C"/>
    <w:rsid w:val="009C7374"/>
    <w:rsid w:val="009D3723"/>
    <w:rsid w:val="009D45AE"/>
    <w:rsid w:val="009E00D7"/>
    <w:rsid w:val="009E04F2"/>
    <w:rsid w:val="009E069A"/>
    <w:rsid w:val="009E0C47"/>
    <w:rsid w:val="009F4A89"/>
    <w:rsid w:val="009F52DB"/>
    <w:rsid w:val="009F798E"/>
    <w:rsid w:val="00A001A9"/>
    <w:rsid w:val="00A00D49"/>
    <w:rsid w:val="00A03B7B"/>
    <w:rsid w:val="00A10163"/>
    <w:rsid w:val="00A16A41"/>
    <w:rsid w:val="00A200C9"/>
    <w:rsid w:val="00A2041A"/>
    <w:rsid w:val="00A20BDB"/>
    <w:rsid w:val="00A21CCD"/>
    <w:rsid w:val="00A24746"/>
    <w:rsid w:val="00A250D5"/>
    <w:rsid w:val="00A27044"/>
    <w:rsid w:val="00A32F56"/>
    <w:rsid w:val="00A35471"/>
    <w:rsid w:val="00A36028"/>
    <w:rsid w:val="00A36FEE"/>
    <w:rsid w:val="00A4518C"/>
    <w:rsid w:val="00A46B1E"/>
    <w:rsid w:val="00A500AB"/>
    <w:rsid w:val="00A54722"/>
    <w:rsid w:val="00A60C60"/>
    <w:rsid w:val="00A659D1"/>
    <w:rsid w:val="00A70720"/>
    <w:rsid w:val="00A70AC4"/>
    <w:rsid w:val="00A71B60"/>
    <w:rsid w:val="00A83FB4"/>
    <w:rsid w:val="00A91424"/>
    <w:rsid w:val="00AA2C77"/>
    <w:rsid w:val="00AB085D"/>
    <w:rsid w:val="00AB3610"/>
    <w:rsid w:val="00AB3BB3"/>
    <w:rsid w:val="00AB468E"/>
    <w:rsid w:val="00AC2EE8"/>
    <w:rsid w:val="00AC3FB9"/>
    <w:rsid w:val="00AC702A"/>
    <w:rsid w:val="00AD1B03"/>
    <w:rsid w:val="00AD226F"/>
    <w:rsid w:val="00AD350B"/>
    <w:rsid w:val="00AD436A"/>
    <w:rsid w:val="00AE1261"/>
    <w:rsid w:val="00AF6982"/>
    <w:rsid w:val="00AF6DC5"/>
    <w:rsid w:val="00B06B99"/>
    <w:rsid w:val="00B10ED9"/>
    <w:rsid w:val="00B12668"/>
    <w:rsid w:val="00B13347"/>
    <w:rsid w:val="00B13A52"/>
    <w:rsid w:val="00B16633"/>
    <w:rsid w:val="00B17AC8"/>
    <w:rsid w:val="00B24CF4"/>
    <w:rsid w:val="00B26993"/>
    <w:rsid w:val="00B31765"/>
    <w:rsid w:val="00B37A83"/>
    <w:rsid w:val="00B40D28"/>
    <w:rsid w:val="00B4504E"/>
    <w:rsid w:val="00B4570C"/>
    <w:rsid w:val="00B45832"/>
    <w:rsid w:val="00B467F5"/>
    <w:rsid w:val="00B509FD"/>
    <w:rsid w:val="00B5208C"/>
    <w:rsid w:val="00B54D8C"/>
    <w:rsid w:val="00B56C84"/>
    <w:rsid w:val="00B606A7"/>
    <w:rsid w:val="00B70FD2"/>
    <w:rsid w:val="00B74876"/>
    <w:rsid w:val="00B851D2"/>
    <w:rsid w:val="00B85589"/>
    <w:rsid w:val="00B964C5"/>
    <w:rsid w:val="00BA4652"/>
    <w:rsid w:val="00BA6EA2"/>
    <w:rsid w:val="00BA6F25"/>
    <w:rsid w:val="00BB1324"/>
    <w:rsid w:val="00BB1993"/>
    <w:rsid w:val="00BB7C2B"/>
    <w:rsid w:val="00BC1664"/>
    <w:rsid w:val="00BC2246"/>
    <w:rsid w:val="00BC2546"/>
    <w:rsid w:val="00BD6984"/>
    <w:rsid w:val="00BD7508"/>
    <w:rsid w:val="00BE0FF4"/>
    <w:rsid w:val="00BE7088"/>
    <w:rsid w:val="00BF1069"/>
    <w:rsid w:val="00BF39CC"/>
    <w:rsid w:val="00BF710D"/>
    <w:rsid w:val="00C0100B"/>
    <w:rsid w:val="00C03A07"/>
    <w:rsid w:val="00C04714"/>
    <w:rsid w:val="00C05085"/>
    <w:rsid w:val="00C06C19"/>
    <w:rsid w:val="00C11541"/>
    <w:rsid w:val="00C14AA6"/>
    <w:rsid w:val="00C1593D"/>
    <w:rsid w:val="00C2365C"/>
    <w:rsid w:val="00C26827"/>
    <w:rsid w:val="00C31233"/>
    <w:rsid w:val="00C33F69"/>
    <w:rsid w:val="00C346F3"/>
    <w:rsid w:val="00C4221E"/>
    <w:rsid w:val="00C423AF"/>
    <w:rsid w:val="00C434C0"/>
    <w:rsid w:val="00C5002F"/>
    <w:rsid w:val="00C5083E"/>
    <w:rsid w:val="00C50C67"/>
    <w:rsid w:val="00C54CEB"/>
    <w:rsid w:val="00C55BC2"/>
    <w:rsid w:val="00C56C7E"/>
    <w:rsid w:val="00C57066"/>
    <w:rsid w:val="00C572A8"/>
    <w:rsid w:val="00C577E1"/>
    <w:rsid w:val="00C65242"/>
    <w:rsid w:val="00C65F2C"/>
    <w:rsid w:val="00C70494"/>
    <w:rsid w:val="00C705A6"/>
    <w:rsid w:val="00C73137"/>
    <w:rsid w:val="00C776A4"/>
    <w:rsid w:val="00C806AF"/>
    <w:rsid w:val="00CA0222"/>
    <w:rsid w:val="00CA2C6C"/>
    <w:rsid w:val="00CA44A4"/>
    <w:rsid w:val="00CA50BF"/>
    <w:rsid w:val="00CB4E32"/>
    <w:rsid w:val="00CC0600"/>
    <w:rsid w:val="00CC4B4F"/>
    <w:rsid w:val="00CC5723"/>
    <w:rsid w:val="00CC78AC"/>
    <w:rsid w:val="00CD1296"/>
    <w:rsid w:val="00CD1C55"/>
    <w:rsid w:val="00CD7A86"/>
    <w:rsid w:val="00CE1A1E"/>
    <w:rsid w:val="00CE49B5"/>
    <w:rsid w:val="00CE7464"/>
    <w:rsid w:val="00CF7953"/>
    <w:rsid w:val="00CF7B8C"/>
    <w:rsid w:val="00D057C1"/>
    <w:rsid w:val="00D07232"/>
    <w:rsid w:val="00D07687"/>
    <w:rsid w:val="00D10245"/>
    <w:rsid w:val="00D163F0"/>
    <w:rsid w:val="00D2091A"/>
    <w:rsid w:val="00D20F06"/>
    <w:rsid w:val="00D21BDD"/>
    <w:rsid w:val="00D236A8"/>
    <w:rsid w:val="00D25DA5"/>
    <w:rsid w:val="00D379BD"/>
    <w:rsid w:val="00D4235B"/>
    <w:rsid w:val="00D428EB"/>
    <w:rsid w:val="00D51DB4"/>
    <w:rsid w:val="00D521A8"/>
    <w:rsid w:val="00D52CB3"/>
    <w:rsid w:val="00D5520B"/>
    <w:rsid w:val="00D64A8C"/>
    <w:rsid w:val="00D65F07"/>
    <w:rsid w:val="00D67363"/>
    <w:rsid w:val="00D70243"/>
    <w:rsid w:val="00D75F3E"/>
    <w:rsid w:val="00D80FD9"/>
    <w:rsid w:val="00D815EC"/>
    <w:rsid w:val="00D84DB3"/>
    <w:rsid w:val="00D86EC9"/>
    <w:rsid w:val="00D87646"/>
    <w:rsid w:val="00D91FB1"/>
    <w:rsid w:val="00D92BB7"/>
    <w:rsid w:val="00D940CB"/>
    <w:rsid w:val="00DA0160"/>
    <w:rsid w:val="00DA27C2"/>
    <w:rsid w:val="00DA2F98"/>
    <w:rsid w:val="00DA379E"/>
    <w:rsid w:val="00DA6134"/>
    <w:rsid w:val="00DA7F7C"/>
    <w:rsid w:val="00DB0D5E"/>
    <w:rsid w:val="00DB4045"/>
    <w:rsid w:val="00DC3178"/>
    <w:rsid w:val="00DC76D2"/>
    <w:rsid w:val="00DD30ED"/>
    <w:rsid w:val="00DD3538"/>
    <w:rsid w:val="00DD3ACB"/>
    <w:rsid w:val="00DD4744"/>
    <w:rsid w:val="00DD7472"/>
    <w:rsid w:val="00DE2AD7"/>
    <w:rsid w:val="00DE4D22"/>
    <w:rsid w:val="00DF22A9"/>
    <w:rsid w:val="00DF4077"/>
    <w:rsid w:val="00E07876"/>
    <w:rsid w:val="00E07B0B"/>
    <w:rsid w:val="00E1563F"/>
    <w:rsid w:val="00E17B9D"/>
    <w:rsid w:val="00E257E1"/>
    <w:rsid w:val="00E303A8"/>
    <w:rsid w:val="00E34B89"/>
    <w:rsid w:val="00E357D1"/>
    <w:rsid w:val="00E507C4"/>
    <w:rsid w:val="00E530D8"/>
    <w:rsid w:val="00E55248"/>
    <w:rsid w:val="00E57AC5"/>
    <w:rsid w:val="00E64C21"/>
    <w:rsid w:val="00E656F2"/>
    <w:rsid w:val="00E72D28"/>
    <w:rsid w:val="00E74B6F"/>
    <w:rsid w:val="00E76596"/>
    <w:rsid w:val="00E90712"/>
    <w:rsid w:val="00E92708"/>
    <w:rsid w:val="00EB3944"/>
    <w:rsid w:val="00EC1887"/>
    <w:rsid w:val="00EC24C6"/>
    <w:rsid w:val="00EC2FF7"/>
    <w:rsid w:val="00EC59D0"/>
    <w:rsid w:val="00ED5C0D"/>
    <w:rsid w:val="00ED74D8"/>
    <w:rsid w:val="00EE0097"/>
    <w:rsid w:val="00EE08A2"/>
    <w:rsid w:val="00EE63A8"/>
    <w:rsid w:val="00EF194A"/>
    <w:rsid w:val="00EF2933"/>
    <w:rsid w:val="00EF3926"/>
    <w:rsid w:val="00EF4193"/>
    <w:rsid w:val="00EF530F"/>
    <w:rsid w:val="00F05146"/>
    <w:rsid w:val="00F06471"/>
    <w:rsid w:val="00F1115D"/>
    <w:rsid w:val="00F15F4D"/>
    <w:rsid w:val="00F17D12"/>
    <w:rsid w:val="00F201A2"/>
    <w:rsid w:val="00F21447"/>
    <w:rsid w:val="00F25E93"/>
    <w:rsid w:val="00F26CD7"/>
    <w:rsid w:val="00F32DEF"/>
    <w:rsid w:val="00F34023"/>
    <w:rsid w:val="00F3513C"/>
    <w:rsid w:val="00F3560F"/>
    <w:rsid w:val="00F40063"/>
    <w:rsid w:val="00F40B3B"/>
    <w:rsid w:val="00F45FC4"/>
    <w:rsid w:val="00F465C5"/>
    <w:rsid w:val="00F475D7"/>
    <w:rsid w:val="00F5180D"/>
    <w:rsid w:val="00F51B21"/>
    <w:rsid w:val="00F51D87"/>
    <w:rsid w:val="00F52823"/>
    <w:rsid w:val="00F53015"/>
    <w:rsid w:val="00F54DFD"/>
    <w:rsid w:val="00F57EEF"/>
    <w:rsid w:val="00F62083"/>
    <w:rsid w:val="00F62DE7"/>
    <w:rsid w:val="00F631BA"/>
    <w:rsid w:val="00F63F27"/>
    <w:rsid w:val="00F66EE5"/>
    <w:rsid w:val="00F7113D"/>
    <w:rsid w:val="00F72D4B"/>
    <w:rsid w:val="00F753C3"/>
    <w:rsid w:val="00F81F08"/>
    <w:rsid w:val="00F82720"/>
    <w:rsid w:val="00F8455C"/>
    <w:rsid w:val="00F872C5"/>
    <w:rsid w:val="00F92EDF"/>
    <w:rsid w:val="00F936C2"/>
    <w:rsid w:val="00F9689A"/>
    <w:rsid w:val="00FA4D12"/>
    <w:rsid w:val="00FA639D"/>
    <w:rsid w:val="00FA6A07"/>
    <w:rsid w:val="00FC2E05"/>
    <w:rsid w:val="00FC4409"/>
    <w:rsid w:val="00FC4626"/>
    <w:rsid w:val="00FC4795"/>
    <w:rsid w:val="00FC5532"/>
    <w:rsid w:val="00FD05BE"/>
    <w:rsid w:val="00FD55D0"/>
    <w:rsid w:val="00FD5DBF"/>
    <w:rsid w:val="00FE0ADE"/>
    <w:rsid w:val="00FE138E"/>
    <w:rsid w:val="00FE5702"/>
    <w:rsid w:val="014519A3"/>
    <w:rsid w:val="01786E1A"/>
    <w:rsid w:val="03754915"/>
    <w:rsid w:val="03D454D5"/>
    <w:rsid w:val="04576FB3"/>
    <w:rsid w:val="05017C52"/>
    <w:rsid w:val="05F509D2"/>
    <w:rsid w:val="063901C2"/>
    <w:rsid w:val="06921B55"/>
    <w:rsid w:val="07516A24"/>
    <w:rsid w:val="076247AC"/>
    <w:rsid w:val="076A38D5"/>
    <w:rsid w:val="0A387645"/>
    <w:rsid w:val="0D173E47"/>
    <w:rsid w:val="10575360"/>
    <w:rsid w:val="12111232"/>
    <w:rsid w:val="176D19FF"/>
    <w:rsid w:val="1C8629DB"/>
    <w:rsid w:val="1D461794"/>
    <w:rsid w:val="20E60986"/>
    <w:rsid w:val="21B14BD7"/>
    <w:rsid w:val="21BF3EED"/>
    <w:rsid w:val="24384EAC"/>
    <w:rsid w:val="28D02A86"/>
    <w:rsid w:val="2A4A44F0"/>
    <w:rsid w:val="2D801AB4"/>
    <w:rsid w:val="2DC56D26"/>
    <w:rsid w:val="2F2965ED"/>
    <w:rsid w:val="34031A0D"/>
    <w:rsid w:val="37340C21"/>
    <w:rsid w:val="38A14732"/>
    <w:rsid w:val="42F454E4"/>
    <w:rsid w:val="44C83444"/>
    <w:rsid w:val="460F7D00"/>
    <w:rsid w:val="4624793E"/>
    <w:rsid w:val="4BAA594C"/>
    <w:rsid w:val="4C714177"/>
    <w:rsid w:val="4D241A1C"/>
    <w:rsid w:val="4DFD6277"/>
    <w:rsid w:val="4FA3771F"/>
    <w:rsid w:val="54C10199"/>
    <w:rsid w:val="57E72E47"/>
    <w:rsid w:val="586B0216"/>
    <w:rsid w:val="58AF1500"/>
    <w:rsid w:val="5A062F3F"/>
    <w:rsid w:val="5A804F57"/>
    <w:rsid w:val="5ABD1A5A"/>
    <w:rsid w:val="5D4F1322"/>
    <w:rsid w:val="5E441937"/>
    <w:rsid w:val="5ECA2293"/>
    <w:rsid w:val="5F364102"/>
    <w:rsid w:val="60546516"/>
    <w:rsid w:val="6DEF7D2B"/>
    <w:rsid w:val="741C0148"/>
    <w:rsid w:val="7B7E2D93"/>
    <w:rsid w:val="7BEA24DC"/>
    <w:rsid w:val="7C777B41"/>
    <w:rsid w:val="7D956C94"/>
    <w:rsid w:val="7DCA4F70"/>
    <w:rsid w:val="7FBE6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88C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2" w:qFormat="0"/>
    <w:lsdException w:name="toc 5" w:qFormat="0"/>
    <w:lsdException w:name="toc 6" w:qFormat="0"/>
    <w:lsdException w:name="header" w:uiPriority="99"/>
    <w:lsdException w:name="footer" w:uiPriority="99" w:qFormat="0"/>
    <w:lsdException w:name="caption" w:semiHidden="1" w:unhideWhenUsed="1"/>
    <w:lsdException w:name="envelope return" w:qFormat="0"/>
    <w:lsdException w:name="page number" w:uiPriority="99"/>
    <w:lsdException w:name="Default Paragraph Font" w:semiHidden="1"/>
    <w:lsdException w:name="Body Text Indent 3" w:qFormat="0"/>
    <w:lsdException w:name="Hyperlink" w:uiPriority="99"/>
    <w:lsdException w:name="FollowedHyperlink" w:uiPriority="99" w:qFormat="0"/>
    <w:lsdException w:name="Strong" w:uiPriority="22"/>
    <w:lsdException w:name="Emphasis" w:uiPriority="20"/>
    <w:lsdException w:name="E-mail Signature" w:qFormat="0"/>
    <w:lsdException w:name="HTML Top of Form" w:semiHidden="1" w:uiPriority="99" w:unhideWhenUsed="1" w:qFormat="0"/>
    <w:lsdException w:name="HTML Bottom of Form" w:semiHidden="1" w:uiPriority="99" w:unhideWhenUsed="1" w:qFormat="0"/>
    <w:lsdException w:name="Normal (Web)" w:uiPriority="99"/>
    <w:lsdException w:name="HTML Keyboard" w:qFormat="0"/>
    <w:lsdException w:name="Normal Table" w:semiHidden="1" w:unhideWhenUsed="1"/>
    <w:lsdException w:name="annotation subject"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qFormat="0"/>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0"/>
    <w:lsdException w:name="Dark List" w:uiPriority="70" w:qFormat="0"/>
    <w:lsdException w:name="Colorful Shading" w:uiPriority="71" w:qFormat="0"/>
    <w:lsdException w:name="Colorful List" w:uiPriority="72" w:qFormat="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0"/>
    <w:lsdException w:name="Colorful Shading Accent 1" w:uiPriority="71" w:qFormat="0"/>
    <w:lsdException w:name="Colorful List Accent 1" w:uiPriority="72"/>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0"/>
    <w:lsdException w:name="Medium Grid 2 Accent 2" w:uiPriority="68"/>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0"/>
    <w:lsdException w:name="Medium Grid 3 Accent 3" w:uiPriority="69"/>
    <w:lsdException w:name="Dark List Accent 3" w:uiPriority="70"/>
    <w:lsdException w:name="Colorful Shading Accent 3" w:uiPriority="71" w:qFormat="0"/>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qFormat="0"/>
    <w:lsdException w:name="Medium List 2 Accent 4" w:uiPriority="66"/>
    <w:lsdException w:name="Medium Grid 1 Accent 4" w:uiPriority="67"/>
    <w:lsdException w:name="Medium Grid 2 Accent 4" w:uiPriority="68" w:qFormat="0"/>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0"/>
    <w:lsdException w:name="Medium List 2 Accent 6" w:uiPriority="66"/>
    <w:lsdException w:name="Medium Grid 1 Accent 6" w:uiPriority="67"/>
    <w:lsdException w:name="Medium Grid 2 Accent 6" w:uiPriority="68" w:qFormat="0"/>
    <w:lsdException w:name="Medium Grid 3 Accent 6" w:uiPriority="69" w:qFormat="0"/>
    <w:lsdException w:name="Dark List Accent 6" w:uiPriority="70"/>
    <w:lsdException w:name="Colorful Shading Accent 6" w:uiPriority="71" w:qFormat="0"/>
    <w:lsdException w:name="Colorful List Accent 6" w:uiPriority="72"/>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sid w:val="00D86EC9"/>
    <w:rPr>
      <w:rFonts w:eastAsia="Times New Roman"/>
      <w:sz w:val="24"/>
      <w:szCs w:val="24"/>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style>
  <w:style w:type="character" w:styleId="Emphasis">
    <w:name w:val="Emphasis"/>
    <w:basedOn w:val="DefaultParagraphFont"/>
    <w:uiPriority w:val="20"/>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pPr>
      <w:snapToGrid w:val="0"/>
    </w:pPr>
    <w:rPr>
      <w:rFonts w:ascii="Arial" w:hAnsi="Arial" w:cs="Arial"/>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uiPriority w:val="99"/>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uiPriority w:val="99"/>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uiPriority w:val="99"/>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uiPriority w:val="22"/>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34"/>
    <w:qFormat/>
    <w:rsid w:val="00B964C5"/>
    <w:pPr>
      <w:ind w:left="720"/>
      <w:contextualSpacing/>
    </w:pPr>
    <w:rPr>
      <w:rFonts w:ascii="VNI-Times" w:hAnsi="VNI-Times"/>
      <w:bCs/>
    </w:rPr>
  </w:style>
  <w:style w:type="character" w:customStyle="1" w:styleId="mbsiteauthor">
    <w:name w:val="__mb_site_author"/>
    <w:basedOn w:val="DefaultParagraphFont"/>
    <w:rsid w:val="00B964C5"/>
  </w:style>
  <w:style w:type="paragraph" w:customStyle="1" w:styleId="description">
    <w:name w:val="description"/>
    <w:basedOn w:val="Normal"/>
    <w:rsid w:val="00B964C5"/>
    <w:pPr>
      <w:spacing w:before="100" w:beforeAutospacing="1" w:after="100" w:afterAutospacing="1"/>
    </w:pPr>
    <w:rPr>
      <w:bCs/>
    </w:rPr>
  </w:style>
  <w:style w:type="paragraph" w:customStyle="1" w:styleId="Normal1">
    <w:name w:val="Normal1"/>
    <w:basedOn w:val="Normal"/>
    <w:rsid w:val="00B964C5"/>
    <w:pPr>
      <w:spacing w:before="100" w:beforeAutospacing="1" w:after="100" w:afterAutospacing="1"/>
    </w:pPr>
    <w:rPr>
      <w:bCs/>
    </w:rPr>
  </w:style>
  <w:style w:type="character" w:customStyle="1" w:styleId="UnresolvedMention">
    <w:name w:val="Unresolved Mention"/>
    <w:basedOn w:val="DefaultParagraphFont"/>
    <w:uiPriority w:val="99"/>
    <w:semiHidden/>
    <w:unhideWhenUsed/>
    <w:rsid w:val="001C68EE"/>
    <w:rPr>
      <w:color w:val="605E5C"/>
      <w:shd w:val="clear" w:color="auto" w:fill="E1DFDD"/>
    </w:rPr>
  </w:style>
  <w:style w:type="paragraph" w:customStyle="1" w:styleId="desnews">
    <w:name w:val="desnews"/>
    <w:basedOn w:val="Normal"/>
    <w:rsid w:val="00A2041A"/>
    <w:pPr>
      <w:spacing w:before="100" w:beforeAutospacing="1" w:after="100" w:afterAutospacing="1"/>
    </w:pPr>
    <w:rPr>
      <w:bCs/>
    </w:rPr>
  </w:style>
  <w:style w:type="paragraph" w:customStyle="1" w:styleId="hqol">
    <w:name w:val="hqol"/>
    <w:basedOn w:val="Normal"/>
    <w:rsid w:val="0030371A"/>
    <w:pPr>
      <w:spacing w:before="100" w:beforeAutospacing="1" w:after="100" w:afterAutospacing="1"/>
    </w:pPr>
    <w:rPr>
      <w:bCs/>
    </w:rPr>
  </w:style>
  <w:style w:type="paragraph" w:customStyle="1" w:styleId="Normal2">
    <w:name w:val="Normal2"/>
    <w:basedOn w:val="Normal"/>
    <w:rsid w:val="007D0E6D"/>
    <w:pPr>
      <w:spacing w:before="100" w:beforeAutospacing="1" w:after="100" w:afterAutospacing="1"/>
    </w:pPr>
    <w:rPr>
      <w:bCs/>
    </w:rPr>
  </w:style>
  <w:style w:type="character" w:customStyle="1" w:styleId="HeaderChar">
    <w:name w:val="Header Char"/>
    <w:basedOn w:val="DefaultParagraphFont"/>
    <w:link w:val="Header"/>
    <w:uiPriority w:val="99"/>
    <w:rsid w:val="00791659"/>
    <w:rPr>
      <w:rFonts w:eastAsia="Times New Roman"/>
      <w:bCs/>
      <w:sz w:val="18"/>
      <w:szCs w:val="18"/>
      <w:lang w:val="en-GB"/>
    </w:rPr>
  </w:style>
  <w:style w:type="character" w:customStyle="1" w:styleId="FooterChar">
    <w:name w:val="Footer Char"/>
    <w:basedOn w:val="DefaultParagraphFont"/>
    <w:link w:val="Footer"/>
    <w:uiPriority w:val="99"/>
    <w:rsid w:val="00791659"/>
    <w:rPr>
      <w:rFonts w:eastAsia="Times New Roman"/>
      <w:bCs/>
      <w:sz w:val="18"/>
      <w:szCs w:val="18"/>
      <w:lang w:val="en-GB"/>
    </w:rPr>
  </w:style>
  <w:style w:type="paragraph" w:customStyle="1" w:styleId="p-res">
    <w:name w:val="p-res"/>
    <w:basedOn w:val="Normal"/>
    <w:rsid w:val="00EE08A2"/>
    <w:pPr>
      <w:spacing w:before="100" w:beforeAutospacing="1" w:after="100" w:afterAutospacing="1"/>
    </w:pPr>
    <w:rPr>
      <w:bCs/>
    </w:rPr>
  </w:style>
  <w:style w:type="character" w:customStyle="1" w:styleId="source">
    <w:name w:val="source"/>
    <w:basedOn w:val="DefaultParagraphFont"/>
    <w:rsid w:val="00D51DB4"/>
  </w:style>
  <w:style w:type="character" w:customStyle="1" w:styleId="apple-converted-space">
    <w:name w:val="apple-converted-space"/>
    <w:basedOn w:val="DefaultParagraphFont"/>
    <w:rsid w:val="007D11AE"/>
  </w:style>
  <w:style w:type="paragraph" w:customStyle="1" w:styleId="kbwscwlrl">
    <w:name w:val="kbwscwlrl"/>
    <w:basedOn w:val="Normal"/>
    <w:rsid w:val="000F514D"/>
    <w:pPr>
      <w:spacing w:before="100" w:beforeAutospacing="1" w:after="100" w:afterAutospacing="1"/>
    </w:pPr>
  </w:style>
  <w:style w:type="paragraph" w:customStyle="1" w:styleId="text-change-size">
    <w:name w:val="text-change-size"/>
    <w:basedOn w:val="Normal"/>
    <w:rsid w:val="00C577E1"/>
    <w:pPr>
      <w:spacing w:before="100" w:beforeAutospacing="1" w:after="100" w:afterAutospacing="1"/>
    </w:pPr>
  </w:style>
  <w:style w:type="paragraph" w:customStyle="1" w:styleId="image">
    <w:name w:val="image"/>
    <w:basedOn w:val="Normal"/>
    <w:rsid w:val="00C577E1"/>
    <w:pPr>
      <w:spacing w:before="100" w:beforeAutospacing="1" w:after="100" w:afterAutospacing="1"/>
    </w:pPr>
  </w:style>
  <w:style w:type="character" w:customStyle="1" w:styleId="Caption1">
    <w:name w:val="Caption1"/>
    <w:basedOn w:val="DefaultParagraphFont"/>
    <w:rsid w:val="00BC2246"/>
  </w:style>
  <w:style w:type="character" w:customStyle="1" w:styleId="Heading1Char">
    <w:name w:val="Heading 1 Char"/>
    <w:basedOn w:val="DefaultParagraphFont"/>
    <w:link w:val="Heading1"/>
    <w:uiPriority w:val="9"/>
    <w:rsid w:val="00093BE3"/>
    <w:rPr>
      <w:rFonts w:eastAsia="Times New Roman"/>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2" w:qFormat="0"/>
    <w:lsdException w:name="toc 5" w:qFormat="0"/>
    <w:lsdException w:name="toc 6" w:qFormat="0"/>
    <w:lsdException w:name="header" w:uiPriority="99"/>
    <w:lsdException w:name="footer" w:uiPriority="99" w:qFormat="0"/>
    <w:lsdException w:name="caption" w:semiHidden="1" w:unhideWhenUsed="1"/>
    <w:lsdException w:name="envelope return" w:qFormat="0"/>
    <w:lsdException w:name="page number" w:uiPriority="99"/>
    <w:lsdException w:name="Default Paragraph Font" w:semiHidden="1"/>
    <w:lsdException w:name="Body Text Indent 3" w:qFormat="0"/>
    <w:lsdException w:name="Hyperlink" w:uiPriority="99"/>
    <w:lsdException w:name="FollowedHyperlink" w:uiPriority="99" w:qFormat="0"/>
    <w:lsdException w:name="Strong" w:uiPriority="22"/>
    <w:lsdException w:name="Emphasis" w:uiPriority="20"/>
    <w:lsdException w:name="E-mail Signature" w:qFormat="0"/>
    <w:lsdException w:name="HTML Top of Form" w:semiHidden="1" w:uiPriority="99" w:unhideWhenUsed="1" w:qFormat="0"/>
    <w:lsdException w:name="HTML Bottom of Form" w:semiHidden="1" w:uiPriority="99" w:unhideWhenUsed="1" w:qFormat="0"/>
    <w:lsdException w:name="Normal (Web)" w:uiPriority="99"/>
    <w:lsdException w:name="HTML Keyboard" w:qFormat="0"/>
    <w:lsdException w:name="Normal Table" w:semiHidden="1" w:unhideWhenUsed="1"/>
    <w:lsdException w:name="annotation subject"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qFormat="0"/>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0"/>
    <w:lsdException w:name="Dark List" w:uiPriority="70" w:qFormat="0"/>
    <w:lsdException w:name="Colorful Shading" w:uiPriority="71" w:qFormat="0"/>
    <w:lsdException w:name="Colorful List" w:uiPriority="72" w:qFormat="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0"/>
    <w:lsdException w:name="Colorful Shading Accent 1" w:uiPriority="71" w:qFormat="0"/>
    <w:lsdException w:name="Colorful List Accent 1" w:uiPriority="72"/>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0"/>
    <w:lsdException w:name="Medium Grid 2 Accent 2" w:uiPriority="68"/>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0"/>
    <w:lsdException w:name="Medium Grid 3 Accent 3" w:uiPriority="69"/>
    <w:lsdException w:name="Dark List Accent 3" w:uiPriority="70"/>
    <w:lsdException w:name="Colorful Shading Accent 3" w:uiPriority="71" w:qFormat="0"/>
    <w:lsdException w:name="Colorful List Accent 3" w:uiPriority="72" w:qFormat="0"/>
    <w:lsdException w:name="Colorful Grid Accent 3" w:uiPriority="73" w:qFormat="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qFormat="0"/>
    <w:lsdException w:name="Medium List 2 Accent 4" w:uiPriority="66"/>
    <w:lsdException w:name="Medium Grid 1 Accent 4" w:uiPriority="67"/>
    <w:lsdException w:name="Medium Grid 2 Accent 4" w:uiPriority="68" w:qFormat="0"/>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qFormat="0"/>
    <w:lsdException w:name="Colorful Grid Accent 5" w:uiPriority="73" w:qFormat="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0"/>
    <w:lsdException w:name="Medium List 2 Accent 6" w:uiPriority="66"/>
    <w:lsdException w:name="Medium Grid 1 Accent 6" w:uiPriority="67"/>
    <w:lsdException w:name="Medium Grid 2 Accent 6" w:uiPriority="68" w:qFormat="0"/>
    <w:lsdException w:name="Medium Grid 3 Accent 6" w:uiPriority="69" w:qFormat="0"/>
    <w:lsdException w:name="Dark List Accent 6" w:uiPriority="70"/>
    <w:lsdException w:name="Colorful Shading Accent 6" w:uiPriority="71" w:qFormat="0"/>
    <w:lsdException w:name="Colorful List Accent 6" w:uiPriority="72"/>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sid w:val="00D86EC9"/>
    <w:rPr>
      <w:rFonts w:eastAsia="Times New Roman"/>
      <w:sz w:val="24"/>
      <w:szCs w:val="24"/>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style>
  <w:style w:type="character" w:styleId="Emphasis">
    <w:name w:val="Emphasis"/>
    <w:basedOn w:val="DefaultParagraphFont"/>
    <w:uiPriority w:val="20"/>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pPr>
      <w:snapToGrid w:val="0"/>
    </w:pPr>
    <w:rPr>
      <w:rFonts w:ascii="Arial" w:hAnsi="Arial" w:cs="Arial"/>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uiPriority w:val="99"/>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uiPriority w:val="99"/>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uiPriority w:val="99"/>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uiPriority w:val="22"/>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34"/>
    <w:qFormat/>
    <w:rsid w:val="00B964C5"/>
    <w:pPr>
      <w:ind w:left="720"/>
      <w:contextualSpacing/>
    </w:pPr>
    <w:rPr>
      <w:rFonts w:ascii="VNI-Times" w:hAnsi="VNI-Times"/>
      <w:bCs/>
    </w:rPr>
  </w:style>
  <w:style w:type="character" w:customStyle="1" w:styleId="mbsiteauthor">
    <w:name w:val="__mb_site_author"/>
    <w:basedOn w:val="DefaultParagraphFont"/>
    <w:rsid w:val="00B964C5"/>
  </w:style>
  <w:style w:type="paragraph" w:customStyle="1" w:styleId="description">
    <w:name w:val="description"/>
    <w:basedOn w:val="Normal"/>
    <w:rsid w:val="00B964C5"/>
    <w:pPr>
      <w:spacing w:before="100" w:beforeAutospacing="1" w:after="100" w:afterAutospacing="1"/>
    </w:pPr>
    <w:rPr>
      <w:bCs/>
    </w:rPr>
  </w:style>
  <w:style w:type="paragraph" w:customStyle="1" w:styleId="Normal1">
    <w:name w:val="Normal1"/>
    <w:basedOn w:val="Normal"/>
    <w:rsid w:val="00B964C5"/>
    <w:pPr>
      <w:spacing w:before="100" w:beforeAutospacing="1" w:after="100" w:afterAutospacing="1"/>
    </w:pPr>
    <w:rPr>
      <w:bCs/>
    </w:rPr>
  </w:style>
  <w:style w:type="character" w:customStyle="1" w:styleId="UnresolvedMention">
    <w:name w:val="Unresolved Mention"/>
    <w:basedOn w:val="DefaultParagraphFont"/>
    <w:uiPriority w:val="99"/>
    <w:semiHidden/>
    <w:unhideWhenUsed/>
    <w:rsid w:val="001C68EE"/>
    <w:rPr>
      <w:color w:val="605E5C"/>
      <w:shd w:val="clear" w:color="auto" w:fill="E1DFDD"/>
    </w:rPr>
  </w:style>
  <w:style w:type="paragraph" w:customStyle="1" w:styleId="desnews">
    <w:name w:val="desnews"/>
    <w:basedOn w:val="Normal"/>
    <w:rsid w:val="00A2041A"/>
    <w:pPr>
      <w:spacing w:before="100" w:beforeAutospacing="1" w:after="100" w:afterAutospacing="1"/>
    </w:pPr>
    <w:rPr>
      <w:bCs/>
    </w:rPr>
  </w:style>
  <w:style w:type="paragraph" w:customStyle="1" w:styleId="hqol">
    <w:name w:val="hqol"/>
    <w:basedOn w:val="Normal"/>
    <w:rsid w:val="0030371A"/>
    <w:pPr>
      <w:spacing w:before="100" w:beforeAutospacing="1" w:after="100" w:afterAutospacing="1"/>
    </w:pPr>
    <w:rPr>
      <w:bCs/>
    </w:rPr>
  </w:style>
  <w:style w:type="paragraph" w:customStyle="1" w:styleId="Normal2">
    <w:name w:val="Normal2"/>
    <w:basedOn w:val="Normal"/>
    <w:rsid w:val="007D0E6D"/>
    <w:pPr>
      <w:spacing w:before="100" w:beforeAutospacing="1" w:after="100" w:afterAutospacing="1"/>
    </w:pPr>
    <w:rPr>
      <w:bCs/>
    </w:rPr>
  </w:style>
  <w:style w:type="character" w:customStyle="1" w:styleId="HeaderChar">
    <w:name w:val="Header Char"/>
    <w:basedOn w:val="DefaultParagraphFont"/>
    <w:link w:val="Header"/>
    <w:uiPriority w:val="99"/>
    <w:rsid w:val="00791659"/>
    <w:rPr>
      <w:rFonts w:eastAsia="Times New Roman"/>
      <w:bCs/>
      <w:sz w:val="18"/>
      <w:szCs w:val="18"/>
      <w:lang w:val="en-GB"/>
    </w:rPr>
  </w:style>
  <w:style w:type="character" w:customStyle="1" w:styleId="FooterChar">
    <w:name w:val="Footer Char"/>
    <w:basedOn w:val="DefaultParagraphFont"/>
    <w:link w:val="Footer"/>
    <w:uiPriority w:val="99"/>
    <w:rsid w:val="00791659"/>
    <w:rPr>
      <w:rFonts w:eastAsia="Times New Roman"/>
      <w:bCs/>
      <w:sz w:val="18"/>
      <w:szCs w:val="18"/>
      <w:lang w:val="en-GB"/>
    </w:rPr>
  </w:style>
  <w:style w:type="paragraph" w:customStyle="1" w:styleId="p-res">
    <w:name w:val="p-res"/>
    <w:basedOn w:val="Normal"/>
    <w:rsid w:val="00EE08A2"/>
    <w:pPr>
      <w:spacing w:before="100" w:beforeAutospacing="1" w:after="100" w:afterAutospacing="1"/>
    </w:pPr>
    <w:rPr>
      <w:bCs/>
    </w:rPr>
  </w:style>
  <w:style w:type="character" w:customStyle="1" w:styleId="source">
    <w:name w:val="source"/>
    <w:basedOn w:val="DefaultParagraphFont"/>
    <w:rsid w:val="00D51DB4"/>
  </w:style>
  <w:style w:type="character" w:customStyle="1" w:styleId="apple-converted-space">
    <w:name w:val="apple-converted-space"/>
    <w:basedOn w:val="DefaultParagraphFont"/>
    <w:rsid w:val="007D11AE"/>
  </w:style>
  <w:style w:type="paragraph" w:customStyle="1" w:styleId="kbwscwlrl">
    <w:name w:val="kbwscwlrl"/>
    <w:basedOn w:val="Normal"/>
    <w:rsid w:val="000F514D"/>
    <w:pPr>
      <w:spacing w:before="100" w:beforeAutospacing="1" w:after="100" w:afterAutospacing="1"/>
    </w:pPr>
  </w:style>
  <w:style w:type="paragraph" w:customStyle="1" w:styleId="text-change-size">
    <w:name w:val="text-change-size"/>
    <w:basedOn w:val="Normal"/>
    <w:rsid w:val="00C577E1"/>
    <w:pPr>
      <w:spacing w:before="100" w:beforeAutospacing="1" w:after="100" w:afterAutospacing="1"/>
    </w:pPr>
  </w:style>
  <w:style w:type="paragraph" w:customStyle="1" w:styleId="image">
    <w:name w:val="image"/>
    <w:basedOn w:val="Normal"/>
    <w:rsid w:val="00C577E1"/>
    <w:pPr>
      <w:spacing w:before="100" w:beforeAutospacing="1" w:after="100" w:afterAutospacing="1"/>
    </w:pPr>
  </w:style>
  <w:style w:type="character" w:customStyle="1" w:styleId="Caption1">
    <w:name w:val="Caption1"/>
    <w:basedOn w:val="DefaultParagraphFont"/>
    <w:rsid w:val="00BC2246"/>
  </w:style>
  <w:style w:type="character" w:customStyle="1" w:styleId="Heading1Char">
    <w:name w:val="Heading 1 Char"/>
    <w:basedOn w:val="DefaultParagraphFont"/>
    <w:link w:val="Heading1"/>
    <w:uiPriority w:val="9"/>
    <w:rsid w:val="00093BE3"/>
    <w:rPr>
      <w:rFonts w:eastAsia="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46">
      <w:bodyDiv w:val="1"/>
      <w:marLeft w:val="0"/>
      <w:marRight w:val="0"/>
      <w:marTop w:val="0"/>
      <w:marBottom w:val="0"/>
      <w:divBdr>
        <w:top w:val="none" w:sz="0" w:space="0" w:color="auto"/>
        <w:left w:val="none" w:sz="0" w:space="0" w:color="auto"/>
        <w:bottom w:val="none" w:sz="0" w:space="0" w:color="auto"/>
        <w:right w:val="none" w:sz="0" w:space="0" w:color="auto"/>
      </w:divBdr>
      <w:divsChild>
        <w:div w:id="37517590">
          <w:marLeft w:val="-225"/>
          <w:marRight w:val="-225"/>
          <w:marTop w:val="0"/>
          <w:marBottom w:val="0"/>
          <w:divBdr>
            <w:top w:val="none" w:sz="0" w:space="0" w:color="auto"/>
            <w:left w:val="none" w:sz="0" w:space="0" w:color="auto"/>
            <w:bottom w:val="none" w:sz="0" w:space="0" w:color="auto"/>
            <w:right w:val="none" w:sz="0" w:space="0" w:color="auto"/>
          </w:divBdr>
        </w:div>
      </w:divsChild>
    </w:div>
    <w:div w:id="1786357">
      <w:bodyDiv w:val="1"/>
      <w:marLeft w:val="0"/>
      <w:marRight w:val="0"/>
      <w:marTop w:val="0"/>
      <w:marBottom w:val="0"/>
      <w:divBdr>
        <w:top w:val="none" w:sz="0" w:space="0" w:color="auto"/>
        <w:left w:val="none" w:sz="0" w:space="0" w:color="auto"/>
        <w:bottom w:val="none" w:sz="0" w:space="0" w:color="auto"/>
        <w:right w:val="none" w:sz="0" w:space="0" w:color="auto"/>
      </w:divBdr>
    </w:div>
    <w:div w:id="6446511">
      <w:bodyDiv w:val="1"/>
      <w:marLeft w:val="0"/>
      <w:marRight w:val="0"/>
      <w:marTop w:val="0"/>
      <w:marBottom w:val="0"/>
      <w:divBdr>
        <w:top w:val="none" w:sz="0" w:space="0" w:color="auto"/>
        <w:left w:val="none" w:sz="0" w:space="0" w:color="auto"/>
        <w:bottom w:val="none" w:sz="0" w:space="0" w:color="auto"/>
        <w:right w:val="none" w:sz="0" w:space="0" w:color="auto"/>
      </w:divBdr>
    </w:div>
    <w:div w:id="32534848">
      <w:bodyDiv w:val="1"/>
      <w:marLeft w:val="0"/>
      <w:marRight w:val="0"/>
      <w:marTop w:val="0"/>
      <w:marBottom w:val="0"/>
      <w:divBdr>
        <w:top w:val="none" w:sz="0" w:space="0" w:color="auto"/>
        <w:left w:val="none" w:sz="0" w:space="0" w:color="auto"/>
        <w:bottom w:val="none" w:sz="0" w:space="0" w:color="auto"/>
        <w:right w:val="none" w:sz="0" w:space="0" w:color="auto"/>
      </w:divBdr>
    </w:div>
    <w:div w:id="34931159">
      <w:bodyDiv w:val="1"/>
      <w:marLeft w:val="0"/>
      <w:marRight w:val="0"/>
      <w:marTop w:val="0"/>
      <w:marBottom w:val="0"/>
      <w:divBdr>
        <w:top w:val="none" w:sz="0" w:space="0" w:color="auto"/>
        <w:left w:val="none" w:sz="0" w:space="0" w:color="auto"/>
        <w:bottom w:val="none" w:sz="0" w:space="0" w:color="auto"/>
        <w:right w:val="none" w:sz="0" w:space="0" w:color="auto"/>
      </w:divBdr>
    </w:div>
    <w:div w:id="41442853">
      <w:bodyDiv w:val="1"/>
      <w:marLeft w:val="0"/>
      <w:marRight w:val="0"/>
      <w:marTop w:val="0"/>
      <w:marBottom w:val="0"/>
      <w:divBdr>
        <w:top w:val="none" w:sz="0" w:space="0" w:color="auto"/>
        <w:left w:val="none" w:sz="0" w:space="0" w:color="auto"/>
        <w:bottom w:val="none" w:sz="0" w:space="0" w:color="auto"/>
        <w:right w:val="none" w:sz="0" w:space="0" w:color="auto"/>
      </w:divBdr>
    </w:div>
    <w:div w:id="42945249">
      <w:bodyDiv w:val="1"/>
      <w:marLeft w:val="0"/>
      <w:marRight w:val="0"/>
      <w:marTop w:val="0"/>
      <w:marBottom w:val="0"/>
      <w:divBdr>
        <w:top w:val="none" w:sz="0" w:space="0" w:color="auto"/>
        <w:left w:val="none" w:sz="0" w:space="0" w:color="auto"/>
        <w:bottom w:val="none" w:sz="0" w:space="0" w:color="auto"/>
        <w:right w:val="none" w:sz="0" w:space="0" w:color="auto"/>
      </w:divBdr>
      <w:divsChild>
        <w:div w:id="427314077">
          <w:marLeft w:val="0"/>
          <w:marRight w:val="0"/>
          <w:marTop w:val="0"/>
          <w:marBottom w:val="0"/>
          <w:divBdr>
            <w:top w:val="none" w:sz="0" w:space="0" w:color="auto"/>
            <w:left w:val="none" w:sz="0" w:space="0" w:color="auto"/>
            <w:bottom w:val="none" w:sz="0" w:space="0" w:color="auto"/>
            <w:right w:val="none" w:sz="0" w:space="0" w:color="auto"/>
          </w:divBdr>
        </w:div>
        <w:div w:id="1685326922">
          <w:marLeft w:val="0"/>
          <w:marRight w:val="0"/>
          <w:marTop w:val="0"/>
          <w:marBottom w:val="0"/>
          <w:divBdr>
            <w:top w:val="none" w:sz="0" w:space="0" w:color="auto"/>
            <w:left w:val="none" w:sz="0" w:space="0" w:color="auto"/>
            <w:bottom w:val="none" w:sz="0" w:space="0" w:color="auto"/>
            <w:right w:val="none" w:sz="0" w:space="0" w:color="auto"/>
          </w:divBdr>
        </w:div>
        <w:div w:id="1993606230">
          <w:marLeft w:val="0"/>
          <w:marRight w:val="0"/>
          <w:marTop w:val="120"/>
          <w:marBottom w:val="0"/>
          <w:divBdr>
            <w:top w:val="none" w:sz="0" w:space="0" w:color="auto"/>
            <w:left w:val="none" w:sz="0" w:space="0" w:color="auto"/>
            <w:bottom w:val="none" w:sz="0" w:space="0" w:color="auto"/>
            <w:right w:val="none" w:sz="0" w:space="0" w:color="auto"/>
          </w:divBdr>
          <w:divsChild>
            <w:div w:id="166869599">
              <w:marLeft w:val="0"/>
              <w:marRight w:val="0"/>
              <w:marTop w:val="0"/>
              <w:marBottom w:val="0"/>
              <w:divBdr>
                <w:top w:val="none" w:sz="0" w:space="0" w:color="auto"/>
                <w:left w:val="none" w:sz="0" w:space="0" w:color="auto"/>
                <w:bottom w:val="none" w:sz="0" w:space="0" w:color="auto"/>
                <w:right w:val="none" w:sz="0" w:space="0" w:color="auto"/>
              </w:divBdr>
            </w:div>
          </w:divsChild>
        </w:div>
        <w:div w:id="1168206808">
          <w:marLeft w:val="0"/>
          <w:marRight w:val="0"/>
          <w:marTop w:val="120"/>
          <w:marBottom w:val="0"/>
          <w:divBdr>
            <w:top w:val="none" w:sz="0" w:space="0" w:color="auto"/>
            <w:left w:val="none" w:sz="0" w:space="0" w:color="auto"/>
            <w:bottom w:val="none" w:sz="0" w:space="0" w:color="auto"/>
            <w:right w:val="none" w:sz="0" w:space="0" w:color="auto"/>
          </w:divBdr>
          <w:divsChild>
            <w:div w:id="1416392930">
              <w:marLeft w:val="0"/>
              <w:marRight w:val="0"/>
              <w:marTop w:val="0"/>
              <w:marBottom w:val="0"/>
              <w:divBdr>
                <w:top w:val="none" w:sz="0" w:space="0" w:color="auto"/>
                <w:left w:val="none" w:sz="0" w:space="0" w:color="auto"/>
                <w:bottom w:val="none" w:sz="0" w:space="0" w:color="auto"/>
                <w:right w:val="none" w:sz="0" w:space="0" w:color="auto"/>
              </w:divBdr>
            </w:div>
          </w:divsChild>
        </w:div>
        <w:div w:id="547497605">
          <w:marLeft w:val="0"/>
          <w:marRight w:val="0"/>
          <w:marTop w:val="120"/>
          <w:marBottom w:val="0"/>
          <w:divBdr>
            <w:top w:val="none" w:sz="0" w:space="0" w:color="auto"/>
            <w:left w:val="none" w:sz="0" w:space="0" w:color="auto"/>
            <w:bottom w:val="none" w:sz="0" w:space="0" w:color="auto"/>
            <w:right w:val="none" w:sz="0" w:space="0" w:color="auto"/>
          </w:divBdr>
          <w:divsChild>
            <w:div w:id="1773932863">
              <w:marLeft w:val="0"/>
              <w:marRight w:val="0"/>
              <w:marTop w:val="0"/>
              <w:marBottom w:val="0"/>
              <w:divBdr>
                <w:top w:val="none" w:sz="0" w:space="0" w:color="auto"/>
                <w:left w:val="none" w:sz="0" w:space="0" w:color="auto"/>
                <w:bottom w:val="none" w:sz="0" w:space="0" w:color="auto"/>
                <w:right w:val="none" w:sz="0" w:space="0" w:color="auto"/>
              </w:divBdr>
            </w:div>
          </w:divsChild>
        </w:div>
        <w:div w:id="429739729">
          <w:marLeft w:val="0"/>
          <w:marRight w:val="0"/>
          <w:marTop w:val="120"/>
          <w:marBottom w:val="0"/>
          <w:divBdr>
            <w:top w:val="none" w:sz="0" w:space="0" w:color="auto"/>
            <w:left w:val="none" w:sz="0" w:space="0" w:color="auto"/>
            <w:bottom w:val="none" w:sz="0" w:space="0" w:color="auto"/>
            <w:right w:val="none" w:sz="0" w:space="0" w:color="auto"/>
          </w:divBdr>
          <w:divsChild>
            <w:div w:id="1294098413">
              <w:marLeft w:val="0"/>
              <w:marRight w:val="0"/>
              <w:marTop w:val="0"/>
              <w:marBottom w:val="0"/>
              <w:divBdr>
                <w:top w:val="none" w:sz="0" w:space="0" w:color="auto"/>
                <w:left w:val="none" w:sz="0" w:space="0" w:color="auto"/>
                <w:bottom w:val="none" w:sz="0" w:space="0" w:color="auto"/>
                <w:right w:val="none" w:sz="0" w:space="0" w:color="auto"/>
              </w:divBdr>
            </w:div>
          </w:divsChild>
        </w:div>
        <w:div w:id="207113113">
          <w:marLeft w:val="0"/>
          <w:marRight w:val="0"/>
          <w:marTop w:val="120"/>
          <w:marBottom w:val="0"/>
          <w:divBdr>
            <w:top w:val="none" w:sz="0" w:space="0" w:color="auto"/>
            <w:left w:val="none" w:sz="0" w:space="0" w:color="auto"/>
            <w:bottom w:val="none" w:sz="0" w:space="0" w:color="auto"/>
            <w:right w:val="none" w:sz="0" w:space="0" w:color="auto"/>
          </w:divBdr>
          <w:divsChild>
            <w:div w:id="1104308638">
              <w:marLeft w:val="0"/>
              <w:marRight w:val="0"/>
              <w:marTop w:val="0"/>
              <w:marBottom w:val="0"/>
              <w:divBdr>
                <w:top w:val="none" w:sz="0" w:space="0" w:color="auto"/>
                <w:left w:val="none" w:sz="0" w:space="0" w:color="auto"/>
                <w:bottom w:val="none" w:sz="0" w:space="0" w:color="auto"/>
                <w:right w:val="none" w:sz="0" w:space="0" w:color="auto"/>
              </w:divBdr>
            </w:div>
          </w:divsChild>
        </w:div>
        <w:div w:id="1805267610">
          <w:marLeft w:val="0"/>
          <w:marRight w:val="0"/>
          <w:marTop w:val="120"/>
          <w:marBottom w:val="0"/>
          <w:divBdr>
            <w:top w:val="none" w:sz="0" w:space="0" w:color="auto"/>
            <w:left w:val="none" w:sz="0" w:space="0" w:color="auto"/>
            <w:bottom w:val="none" w:sz="0" w:space="0" w:color="auto"/>
            <w:right w:val="none" w:sz="0" w:space="0" w:color="auto"/>
          </w:divBdr>
          <w:divsChild>
            <w:div w:id="1005666625">
              <w:marLeft w:val="0"/>
              <w:marRight w:val="0"/>
              <w:marTop w:val="0"/>
              <w:marBottom w:val="0"/>
              <w:divBdr>
                <w:top w:val="none" w:sz="0" w:space="0" w:color="auto"/>
                <w:left w:val="none" w:sz="0" w:space="0" w:color="auto"/>
                <w:bottom w:val="none" w:sz="0" w:space="0" w:color="auto"/>
                <w:right w:val="none" w:sz="0" w:space="0" w:color="auto"/>
              </w:divBdr>
            </w:div>
          </w:divsChild>
        </w:div>
        <w:div w:id="1812863330">
          <w:marLeft w:val="0"/>
          <w:marRight w:val="0"/>
          <w:marTop w:val="120"/>
          <w:marBottom w:val="0"/>
          <w:divBdr>
            <w:top w:val="none" w:sz="0" w:space="0" w:color="auto"/>
            <w:left w:val="none" w:sz="0" w:space="0" w:color="auto"/>
            <w:bottom w:val="none" w:sz="0" w:space="0" w:color="auto"/>
            <w:right w:val="none" w:sz="0" w:space="0" w:color="auto"/>
          </w:divBdr>
          <w:divsChild>
            <w:div w:id="1657103777">
              <w:marLeft w:val="0"/>
              <w:marRight w:val="0"/>
              <w:marTop w:val="0"/>
              <w:marBottom w:val="0"/>
              <w:divBdr>
                <w:top w:val="none" w:sz="0" w:space="0" w:color="auto"/>
                <w:left w:val="none" w:sz="0" w:space="0" w:color="auto"/>
                <w:bottom w:val="none" w:sz="0" w:space="0" w:color="auto"/>
                <w:right w:val="none" w:sz="0" w:space="0" w:color="auto"/>
              </w:divBdr>
            </w:div>
          </w:divsChild>
        </w:div>
        <w:div w:id="182522079">
          <w:marLeft w:val="0"/>
          <w:marRight w:val="0"/>
          <w:marTop w:val="120"/>
          <w:marBottom w:val="0"/>
          <w:divBdr>
            <w:top w:val="none" w:sz="0" w:space="0" w:color="auto"/>
            <w:left w:val="none" w:sz="0" w:space="0" w:color="auto"/>
            <w:bottom w:val="none" w:sz="0" w:space="0" w:color="auto"/>
            <w:right w:val="none" w:sz="0" w:space="0" w:color="auto"/>
          </w:divBdr>
          <w:divsChild>
            <w:div w:id="1141773817">
              <w:marLeft w:val="0"/>
              <w:marRight w:val="0"/>
              <w:marTop w:val="0"/>
              <w:marBottom w:val="0"/>
              <w:divBdr>
                <w:top w:val="none" w:sz="0" w:space="0" w:color="auto"/>
                <w:left w:val="none" w:sz="0" w:space="0" w:color="auto"/>
                <w:bottom w:val="none" w:sz="0" w:space="0" w:color="auto"/>
                <w:right w:val="none" w:sz="0" w:space="0" w:color="auto"/>
              </w:divBdr>
            </w:div>
          </w:divsChild>
        </w:div>
        <w:div w:id="1228540382">
          <w:marLeft w:val="0"/>
          <w:marRight w:val="0"/>
          <w:marTop w:val="120"/>
          <w:marBottom w:val="0"/>
          <w:divBdr>
            <w:top w:val="none" w:sz="0" w:space="0" w:color="auto"/>
            <w:left w:val="none" w:sz="0" w:space="0" w:color="auto"/>
            <w:bottom w:val="none" w:sz="0" w:space="0" w:color="auto"/>
            <w:right w:val="none" w:sz="0" w:space="0" w:color="auto"/>
          </w:divBdr>
          <w:divsChild>
            <w:div w:id="1501459576">
              <w:marLeft w:val="0"/>
              <w:marRight w:val="0"/>
              <w:marTop w:val="0"/>
              <w:marBottom w:val="0"/>
              <w:divBdr>
                <w:top w:val="none" w:sz="0" w:space="0" w:color="auto"/>
                <w:left w:val="none" w:sz="0" w:space="0" w:color="auto"/>
                <w:bottom w:val="none" w:sz="0" w:space="0" w:color="auto"/>
                <w:right w:val="none" w:sz="0" w:space="0" w:color="auto"/>
              </w:divBdr>
            </w:div>
          </w:divsChild>
        </w:div>
        <w:div w:id="1520966653">
          <w:marLeft w:val="0"/>
          <w:marRight w:val="0"/>
          <w:marTop w:val="120"/>
          <w:marBottom w:val="0"/>
          <w:divBdr>
            <w:top w:val="none" w:sz="0" w:space="0" w:color="auto"/>
            <w:left w:val="none" w:sz="0" w:space="0" w:color="auto"/>
            <w:bottom w:val="none" w:sz="0" w:space="0" w:color="auto"/>
            <w:right w:val="none" w:sz="0" w:space="0" w:color="auto"/>
          </w:divBdr>
          <w:divsChild>
            <w:div w:id="242187475">
              <w:marLeft w:val="0"/>
              <w:marRight w:val="0"/>
              <w:marTop w:val="0"/>
              <w:marBottom w:val="0"/>
              <w:divBdr>
                <w:top w:val="none" w:sz="0" w:space="0" w:color="auto"/>
                <w:left w:val="none" w:sz="0" w:space="0" w:color="auto"/>
                <w:bottom w:val="none" w:sz="0" w:space="0" w:color="auto"/>
                <w:right w:val="none" w:sz="0" w:space="0" w:color="auto"/>
              </w:divBdr>
            </w:div>
          </w:divsChild>
        </w:div>
        <w:div w:id="1429497281">
          <w:marLeft w:val="0"/>
          <w:marRight w:val="0"/>
          <w:marTop w:val="120"/>
          <w:marBottom w:val="0"/>
          <w:divBdr>
            <w:top w:val="none" w:sz="0" w:space="0" w:color="auto"/>
            <w:left w:val="none" w:sz="0" w:space="0" w:color="auto"/>
            <w:bottom w:val="none" w:sz="0" w:space="0" w:color="auto"/>
            <w:right w:val="none" w:sz="0" w:space="0" w:color="auto"/>
          </w:divBdr>
          <w:divsChild>
            <w:div w:id="908924571">
              <w:marLeft w:val="0"/>
              <w:marRight w:val="0"/>
              <w:marTop w:val="0"/>
              <w:marBottom w:val="0"/>
              <w:divBdr>
                <w:top w:val="none" w:sz="0" w:space="0" w:color="auto"/>
                <w:left w:val="none" w:sz="0" w:space="0" w:color="auto"/>
                <w:bottom w:val="none" w:sz="0" w:space="0" w:color="auto"/>
                <w:right w:val="none" w:sz="0" w:space="0" w:color="auto"/>
              </w:divBdr>
            </w:div>
          </w:divsChild>
        </w:div>
        <w:div w:id="540366068">
          <w:marLeft w:val="0"/>
          <w:marRight w:val="0"/>
          <w:marTop w:val="120"/>
          <w:marBottom w:val="0"/>
          <w:divBdr>
            <w:top w:val="none" w:sz="0" w:space="0" w:color="auto"/>
            <w:left w:val="none" w:sz="0" w:space="0" w:color="auto"/>
            <w:bottom w:val="none" w:sz="0" w:space="0" w:color="auto"/>
            <w:right w:val="none" w:sz="0" w:space="0" w:color="auto"/>
          </w:divBdr>
          <w:divsChild>
            <w:div w:id="1220094703">
              <w:marLeft w:val="0"/>
              <w:marRight w:val="0"/>
              <w:marTop w:val="0"/>
              <w:marBottom w:val="0"/>
              <w:divBdr>
                <w:top w:val="none" w:sz="0" w:space="0" w:color="auto"/>
                <w:left w:val="none" w:sz="0" w:space="0" w:color="auto"/>
                <w:bottom w:val="none" w:sz="0" w:space="0" w:color="auto"/>
                <w:right w:val="none" w:sz="0" w:space="0" w:color="auto"/>
              </w:divBdr>
            </w:div>
          </w:divsChild>
        </w:div>
        <w:div w:id="1064915710">
          <w:marLeft w:val="0"/>
          <w:marRight w:val="0"/>
          <w:marTop w:val="120"/>
          <w:marBottom w:val="0"/>
          <w:divBdr>
            <w:top w:val="none" w:sz="0" w:space="0" w:color="auto"/>
            <w:left w:val="none" w:sz="0" w:space="0" w:color="auto"/>
            <w:bottom w:val="none" w:sz="0" w:space="0" w:color="auto"/>
            <w:right w:val="none" w:sz="0" w:space="0" w:color="auto"/>
          </w:divBdr>
          <w:divsChild>
            <w:div w:id="1068261087">
              <w:marLeft w:val="0"/>
              <w:marRight w:val="0"/>
              <w:marTop w:val="0"/>
              <w:marBottom w:val="0"/>
              <w:divBdr>
                <w:top w:val="none" w:sz="0" w:space="0" w:color="auto"/>
                <w:left w:val="none" w:sz="0" w:space="0" w:color="auto"/>
                <w:bottom w:val="none" w:sz="0" w:space="0" w:color="auto"/>
                <w:right w:val="none" w:sz="0" w:space="0" w:color="auto"/>
              </w:divBdr>
            </w:div>
          </w:divsChild>
        </w:div>
        <w:div w:id="1775051932">
          <w:marLeft w:val="0"/>
          <w:marRight w:val="0"/>
          <w:marTop w:val="120"/>
          <w:marBottom w:val="0"/>
          <w:divBdr>
            <w:top w:val="none" w:sz="0" w:space="0" w:color="auto"/>
            <w:left w:val="none" w:sz="0" w:space="0" w:color="auto"/>
            <w:bottom w:val="none" w:sz="0" w:space="0" w:color="auto"/>
            <w:right w:val="none" w:sz="0" w:space="0" w:color="auto"/>
          </w:divBdr>
          <w:divsChild>
            <w:div w:id="1790276222">
              <w:marLeft w:val="0"/>
              <w:marRight w:val="0"/>
              <w:marTop w:val="0"/>
              <w:marBottom w:val="0"/>
              <w:divBdr>
                <w:top w:val="none" w:sz="0" w:space="0" w:color="auto"/>
                <w:left w:val="none" w:sz="0" w:space="0" w:color="auto"/>
                <w:bottom w:val="none" w:sz="0" w:space="0" w:color="auto"/>
                <w:right w:val="none" w:sz="0" w:space="0" w:color="auto"/>
              </w:divBdr>
            </w:div>
          </w:divsChild>
        </w:div>
        <w:div w:id="1725104965">
          <w:marLeft w:val="0"/>
          <w:marRight w:val="0"/>
          <w:marTop w:val="120"/>
          <w:marBottom w:val="0"/>
          <w:divBdr>
            <w:top w:val="none" w:sz="0" w:space="0" w:color="auto"/>
            <w:left w:val="none" w:sz="0" w:space="0" w:color="auto"/>
            <w:bottom w:val="none" w:sz="0" w:space="0" w:color="auto"/>
            <w:right w:val="none" w:sz="0" w:space="0" w:color="auto"/>
          </w:divBdr>
          <w:divsChild>
            <w:div w:id="1324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6944">
      <w:bodyDiv w:val="1"/>
      <w:marLeft w:val="0"/>
      <w:marRight w:val="0"/>
      <w:marTop w:val="0"/>
      <w:marBottom w:val="0"/>
      <w:divBdr>
        <w:top w:val="none" w:sz="0" w:space="0" w:color="auto"/>
        <w:left w:val="none" w:sz="0" w:space="0" w:color="auto"/>
        <w:bottom w:val="none" w:sz="0" w:space="0" w:color="auto"/>
        <w:right w:val="none" w:sz="0" w:space="0" w:color="auto"/>
      </w:divBdr>
      <w:divsChild>
        <w:div w:id="1641228040">
          <w:marLeft w:val="0"/>
          <w:marRight w:val="0"/>
          <w:marTop w:val="0"/>
          <w:marBottom w:val="0"/>
          <w:divBdr>
            <w:top w:val="none" w:sz="0" w:space="0" w:color="auto"/>
            <w:left w:val="none" w:sz="0" w:space="0" w:color="auto"/>
            <w:bottom w:val="none" w:sz="0" w:space="0" w:color="auto"/>
            <w:right w:val="none" w:sz="0" w:space="0" w:color="auto"/>
          </w:divBdr>
        </w:div>
      </w:divsChild>
    </w:div>
    <w:div w:id="57481793">
      <w:bodyDiv w:val="1"/>
      <w:marLeft w:val="0"/>
      <w:marRight w:val="0"/>
      <w:marTop w:val="0"/>
      <w:marBottom w:val="0"/>
      <w:divBdr>
        <w:top w:val="none" w:sz="0" w:space="0" w:color="auto"/>
        <w:left w:val="none" w:sz="0" w:space="0" w:color="auto"/>
        <w:bottom w:val="none" w:sz="0" w:space="0" w:color="auto"/>
        <w:right w:val="none" w:sz="0" w:space="0" w:color="auto"/>
      </w:divBdr>
    </w:div>
    <w:div w:id="77606602">
      <w:bodyDiv w:val="1"/>
      <w:marLeft w:val="0"/>
      <w:marRight w:val="0"/>
      <w:marTop w:val="0"/>
      <w:marBottom w:val="0"/>
      <w:divBdr>
        <w:top w:val="none" w:sz="0" w:space="0" w:color="auto"/>
        <w:left w:val="none" w:sz="0" w:space="0" w:color="auto"/>
        <w:bottom w:val="none" w:sz="0" w:space="0" w:color="auto"/>
        <w:right w:val="none" w:sz="0" w:space="0" w:color="auto"/>
      </w:divBdr>
    </w:div>
    <w:div w:id="81798070">
      <w:bodyDiv w:val="1"/>
      <w:marLeft w:val="0"/>
      <w:marRight w:val="0"/>
      <w:marTop w:val="0"/>
      <w:marBottom w:val="0"/>
      <w:divBdr>
        <w:top w:val="none" w:sz="0" w:space="0" w:color="auto"/>
        <w:left w:val="none" w:sz="0" w:space="0" w:color="auto"/>
        <w:bottom w:val="none" w:sz="0" w:space="0" w:color="auto"/>
        <w:right w:val="none" w:sz="0" w:space="0" w:color="auto"/>
      </w:divBdr>
    </w:div>
    <w:div w:id="89477227">
      <w:bodyDiv w:val="1"/>
      <w:marLeft w:val="0"/>
      <w:marRight w:val="0"/>
      <w:marTop w:val="0"/>
      <w:marBottom w:val="0"/>
      <w:divBdr>
        <w:top w:val="none" w:sz="0" w:space="0" w:color="auto"/>
        <w:left w:val="none" w:sz="0" w:space="0" w:color="auto"/>
        <w:bottom w:val="none" w:sz="0" w:space="0" w:color="auto"/>
        <w:right w:val="none" w:sz="0" w:space="0" w:color="auto"/>
      </w:divBdr>
      <w:divsChild>
        <w:div w:id="1705906284">
          <w:marLeft w:val="0"/>
          <w:marRight w:val="0"/>
          <w:marTop w:val="0"/>
          <w:marBottom w:val="0"/>
          <w:divBdr>
            <w:top w:val="none" w:sz="0" w:space="0" w:color="auto"/>
            <w:left w:val="none" w:sz="0" w:space="0" w:color="auto"/>
            <w:bottom w:val="none" w:sz="0" w:space="0" w:color="auto"/>
            <w:right w:val="none" w:sz="0" w:space="0" w:color="auto"/>
          </w:divBdr>
        </w:div>
      </w:divsChild>
    </w:div>
    <w:div w:id="93214735">
      <w:bodyDiv w:val="1"/>
      <w:marLeft w:val="0"/>
      <w:marRight w:val="0"/>
      <w:marTop w:val="0"/>
      <w:marBottom w:val="0"/>
      <w:divBdr>
        <w:top w:val="none" w:sz="0" w:space="0" w:color="auto"/>
        <w:left w:val="none" w:sz="0" w:space="0" w:color="auto"/>
        <w:bottom w:val="none" w:sz="0" w:space="0" w:color="auto"/>
        <w:right w:val="none" w:sz="0" w:space="0" w:color="auto"/>
      </w:divBdr>
    </w:div>
    <w:div w:id="93595429">
      <w:bodyDiv w:val="1"/>
      <w:marLeft w:val="0"/>
      <w:marRight w:val="0"/>
      <w:marTop w:val="0"/>
      <w:marBottom w:val="0"/>
      <w:divBdr>
        <w:top w:val="none" w:sz="0" w:space="0" w:color="auto"/>
        <w:left w:val="none" w:sz="0" w:space="0" w:color="auto"/>
        <w:bottom w:val="none" w:sz="0" w:space="0" w:color="auto"/>
        <w:right w:val="none" w:sz="0" w:space="0" w:color="auto"/>
      </w:divBdr>
    </w:div>
    <w:div w:id="99642499">
      <w:bodyDiv w:val="1"/>
      <w:marLeft w:val="0"/>
      <w:marRight w:val="0"/>
      <w:marTop w:val="0"/>
      <w:marBottom w:val="0"/>
      <w:divBdr>
        <w:top w:val="none" w:sz="0" w:space="0" w:color="auto"/>
        <w:left w:val="none" w:sz="0" w:space="0" w:color="auto"/>
        <w:bottom w:val="none" w:sz="0" w:space="0" w:color="auto"/>
        <w:right w:val="none" w:sz="0" w:space="0" w:color="auto"/>
      </w:divBdr>
    </w:div>
    <w:div w:id="105080078">
      <w:bodyDiv w:val="1"/>
      <w:marLeft w:val="0"/>
      <w:marRight w:val="0"/>
      <w:marTop w:val="0"/>
      <w:marBottom w:val="0"/>
      <w:divBdr>
        <w:top w:val="none" w:sz="0" w:space="0" w:color="auto"/>
        <w:left w:val="none" w:sz="0" w:space="0" w:color="auto"/>
        <w:bottom w:val="none" w:sz="0" w:space="0" w:color="auto"/>
        <w:right w:val="none" w:sz="0" w:space="0" w:color="auto"/>
      </w:divBdr>
      <w:divsChild>
        <w:div w:id="1619528971">
          <w:marLeft w:val="0"/>
          <w:marRight w:val="0"/>
          <w:marTop w:val="0"/>
          <w:marBottom w:val="0"/>
          <w:divBdr>
            <w:top w:val="none" w:sz="0" w:space="0" w:color="auto"/>
            <w:left w:val="none" w:sz="0" w:space="0" w:color="auto"/>
            <w:bottom w:val="none" w:sz="0" w:space="0" w:color="auto"/>
            <w:right w:val="none" w:sz="0" w:space="0" w:color="auto"/>
          </w:divBdr>
        </w:div>
        <w:div w:id="2055274812">
          <w:marLeft w:val="0"/>
          <w:marRight w:val="0"/>
          <w:marTop w:val="120"/>
          <w:marBottom w:val="0"/>
          <w:divBdr>
            <w:top w:val="none" w:sz="0" w:space="0" w:color="auto"/>
            <w:left w:val="none" w:sz="0" w:space="0" w:color="auto"/>
            <w:bottom w:val="none" w:sz="0" w:space="0" w:color="auto"/>
            <w:right w:val="none" w:sz="0" w:space="0" w:color="auto"/>
          </w:divBdr>
          <w:divsChild>
            <w:div w:id="2035030208">
              <w:marLeft w:val="0"/>
              <w:marRight w:val="0"/>
              <w:marTop w:val="0"/>
              <w:marBottom w:val="0"/>
              <w:divBdr>
                <w:top w:val="none" w:sz="0" w:space="0" w:color="auto"/>
                <w:left w:val="none" w:sz="0" w:space="0" w:color="auto"/>
                <w:bottom w:val="none" w:sz="0" w:space="0" w:color="auto"/>
                <w:right w:val="none" w:sz="0" w:space="0" w:color="auto"/>
              </w:divBdr>
            </w:div>
          </w:divsChild>
        </w:div>
        <w:div w:id="1736002852">
          <w:marLeft w:val="0"/>
          <w:marRight w:val="0"/>
          <w:marTop w:val="120"/>
          <w:marBottom w:val="0"/>
          <w:divBdr>
            <w:top w:val="none" w:sz="0" w:space="0" w:color="auto"/>
            <w:left w:val="none" w:sz="0" w:space="0" w:color="auto"/>
            <w:bottom w:val="none" w:sz="0" w:space="0" w:color="auto"/>
            <w:right w:val="none" w:sz="0" w:space="0" w:color="auto"/>
          </w:divBdr>
          <w:divsChild>
            <w:div w:id="13874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0525">
      <w:bodyDiv w:val="1"/>
      <w:marLeft w:val="0"/>
      <w:marRight w:val="0"/>
      <w:marTop w:val="0"/>
      <w:marBottom w:val="0"/>
      <w:divBdr>
        <w:top w:val="none" w:sz="0" w:space="0" w:color="auto"/>
        <w:left w:val="none" w:sz="0" w:space="0" w:color="auto"/>
        <w:bottom w:val="none" w:sz="0" w:space="0" w:color="auto"/>
        <w:right w:val="none" w:sz="0" w:space="0" w:color="auto"/>
      </w:divBdr>
    </w:div>
    <w:div w:id="124541722">
      <w:bodyDiv w:val="1"/>
      <w:marLeft w:val="0"/>
      <w:marRight w:val="0"/>
      <w:marTop w:val="0"/>
      <w:marBottom w:val="0"/>
      <w:divBdr>
        <w:top w:val="none" w:sz="0" w:space="0" w:color="auto"/>
        <w:left w:val="none" w:sz="0" w:space="0" w:color="auto"/>
        <w:bottom w:val="none" w:sz="0" w:space="0" w:color="auto"/>
        <w:right w:val="none" w:sz="0" w:space="0" w:color="auto"/>
      </w:divBdr>
      <w:divsChild>
        <w:div w:id="514072258">
          <w:marLeft w:val="0"/>
          <w:marRight w:val="0"/>
          <w:marTop w:val="0"/>
          <w:marBottom w:val="225"/>
          <w:divBdr>
            <w:top w:val="none" w:sz="0" w:space="0" w:color="auto"/>
            <w:left w:val="none" w:sz="0" w:space="0" w:color="auto"/>
            <w:bottom w:val="none" w:sz="0" w:space="0" w:color="auto"/>
            <w:right w:val="none" w:sz="0" w:space="0" w:color="auto"/>
          </w:divBdr>
          <w:divsChild>
            <w:div w:id="18126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8469">
      <w:bodyDiv w:val="1"/>
      <w:marLeft w:val="0"/>
      <w:marRight w:val="0"/>
      <w:marTop w:val="0"/>
      <w:marBottom w:val="0"/>
      <w:divBdr>
        <w:top w:val="none" w:sz="0" w:space="0" w:color="auto"/>
        <w:left w:val="none" w:sz="0" w:space="0" w:color="auto"/>
        <w:bottom w:val="none" w:sz="0" w:space="0" w:color="auto"/>
        <w:right w:val="none" w:sz="0" w:space="0" w:color="auto"/>
      </w:divBdr>
    </w:div>
    <w:div w:id="127548531">
      <w:bodyDiv w:val="1"/>
      <w:marLeft w:val="0"/>
      <w:marRight w:val="0"/>
      <w:marTop w:val="0"/>
      <w:marBottom w:val="0"/>
      <w:divBdr>
        <w:top w:val="none" w:sz="0" w:space="0" w:color="auto"/>
        <w:left w:val="none" w:sz="0" w:space="0" w:color="auto"/>
        <w:bottom w:val="none" w:sz="0" w:space="0" w:color="auto"/>
        <w:right w:val="none" w:sz="0" w:space="0" w:color="auto"/>
      </w:divBdr>
    </w:div>
    <w:div w:id="130754103">
      <w:bodyDiv w:val="1"/>
      <w:marLeft w:val="0"/>
      <w:marRight w:val="0"/>
      <w:marTop w:val="0"/>
      <w:marBottom w:val="0"/>
      <w:divBdr>
        <w:top w:val="none" w:sz="0" w:space="0" w:color="auto"/>
        <w:left w:val="none" w:sz="0" w:space="0" w:color="auto"/>
        <w:bottom w:val="none" w:sz="0" w:space="0" w:color="auto"/>
        <w:right w:val="none" w:sz="0" w:space="0" w:color="auto"/>
      </w:divBdr>
      <w:divsChild>
        <w:div w:id="1982347552">
          <w:marLeft w:val="-225"/>
          <w:marRight w:val="-225"/>
          <w:marTop w:val="0"/>
          <w:marBottom w:val="225"/>
          <w:divBdr>
            <w:top w:val="none" w:sz="0" w:space="0" w:color="auto"/>
            <w:left w:val="none" w:sz="0" w:space="0" w:color="auto"/>
            <w:bottom w:val="none" w:sz="0" w:space="0" w:color="auto"/>
            <w:right w:val="none" w:sz="0" w:space="0" w:color="auto"/>
          </w:divBdr>
        </w:div>
      </w:divsChild>
    </w:div>
    <w:div w:id="131214227">
      <w:bodyDiv w:val="1"/>
      <w:marLeft w:val="0"/>
      <w:marRight w:val="0"/>
      <w:marTop w:val="0"/>
      <w:marBottom w:val="0"/>
      <w:divBdr>
        <w:top w:val="none" w:sz="0" w:space="0" w:color="auto"/>
        <w:left w:val="none" w:sz="0" w:space="0" w:color="auto"/>
        <w:bottom w:val="none" w:sz="0" w:space="0" w:color="auto"/>
        <w:right w:val="none" w:sz="0" w:space="0" w:color="auto"/>
      </w:divBdr>
    </w:div>
    <w:div w:id="132645863">
      <w:bodyDiv w:val="1"/>
      <w:marLeft w:val="0"/>
      <w:marRight w:val="0"/>
      <w:marTop w:val="0"/>
      <w:marBottom w:val="0"/>
      <w:divBdr>
        <w:top w:val="none" w:sz="0" w:space="0" w:color="auto"/>
        <w:left w:val="none" w:sz="0" w:space="0" w:color="auto"/>
        <w:bottom w:val="none" w:sz="0" w:space="0" w:color="auto"/>
        <w:right w:val="none" w:sz="0" w:space="0" w:color="auto"/>
      </w:divBdr>
      <w:divsChild>
        <w:div w:id="1153714438">
          <w:marLeft w:val="0"/>
          <w:marRight w:val="0"/>
          <w:marTop w:val="75"/>
          <w:marBottom w:val="75"/>
          <w:divBdr>
            <w:top w:val="none" w:sz="0" w:space="0" w:color="auto"/>
            <w:left w:val="none" w:sz="0" w:space="0" w:color="auto"/>
            <w:bottom w:val="none" w:sz="0" w:space="0" w:color="auto"/>
            <w:right w:val="none" w:sz="0" w:space="0" w:color="auto"/>
          </w:divBdr>
        </w:div>
      </w:divsChild>
    </w:div>
    <w:div w:id="136260800">
      <w:bodyDiv w:val="1"/>
      <w:marLeft w:val="0"/>
      <w:marRight w:val="0"/>
      <w:marTop w:val="0"/>
      <w:marBottom w:val="0"/>
      <w:divBdr>
        <w:top w:val="none" w:sz="0" w:space="0" w:color="auto"/>
        <w:left w:val="none" w:sz="0" w:space="0" w:color="auto"/>
        <w:bottom w:val="none" w:sz="0" w:space="0" w:color="auto"/>
        <w:right w:val="none" w:sz="0" w:space="0" w:color="auto"/>
      </w:divBdr>
      <w:divsChild>
        <w:div w:id="677539205">
          <w:marLeft w:val="0"/>
          <w:marRight w:val="0"/>
          <w:marTop w:val="0"/>
          <w:marBottom w:val="0"/>
          <w:divBdr>
            <w:top w:val="none" w:sz="0" w:space="0" w:color="auto"/>
            <w:left w:val="none" w:sz="0" w:space="0" w:color="auto"/>
            <w:bottom w:val="none" w:sz="0" w:space="0" w:color="auto"/>
            <w:right w:val="none" w:sz="0" w:space="0" w:color="auto"/>
          </w:divBdr>
        </w:div>
        <w:div w:id="1765607311">
          <w:marLeft w:val="0"/>
          <w:marRight w:val="0"/>
          <w:marTop w:val="0"/>
          <w:marBottom w:val="0"/>
          <w:divBdr>
            <w:top w:val="none" w:sz="0" w:space="0" w:color="auto"/>
            <w:left w:val="none" w:sz="0" w:space="0" w:color="auto"/>
            <w:bottom w:val="none" w:sz="0" w:space="0" w:color="auto"/>
            <w:right w:val="none" w:sz="0" w:space="0" w:color="auto"/>
          </w:divBdr>
          <w:divsChild>
            <w:div w:id="63186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5724">
      <w:bodyDiv w:val="1"/>
      <w:marLeft w:val="0"/>
      <w:marRight w:val="0"/>
      <w:marTop w:val="0"/>
      <w:marBottom w:val="0"/>
      <w:divBdr>
        <w:top w:val="none" w:sz="0" w:space="0" w:color="auto"/>
        <w:left w:val="none" w:sz="0" w:space="0" w:color="auto"/>
        <w:bottom w:val="none" w:sz="0" w:space="0" w:color="auto"/>
        <w:right w:val="none" w:sz="0" w:space="0" w:color="auto"/>
      </w:divBdr>
    </w:div>
    <w:div w:id="142435352">
      <w:bodyDiv w:val="1"/>
      <w:marLeft w:val="0"/>
      <w:marRight w:val="0"/>
      <w:marTop w:val="0"/>
      <w:marBottom w:val="0"/>
      <w:divBdr>
        <w:top w:val="none" w:sz="0" w:space="0" w:color="auto"/>
        <w:left w:val="none" w:sz="0" w:space="0" w:color="auto"/>
        <w:bottom w:val="none" w:sz="0" w:space="0" w:color="auto"/>
        <w:right w:val="none" w:sz="0" w:space="0" w:color="auto"/>
      </w:divBdr>
      <w:divsChild>
        <w:div w:id="1924216376">
          <w:marLeft w:val="0"/>
          <w:marRight w:val="0"/>
          <w:marTop w:val="0"/>
          <w:marBottom w:val="360"/>
          <w:divBdr>
            <w:top w:val="none" w:sz="0" w:space="0" w:color="auto"/>
            <w:left w:val="none" w:sz="0" w:space="0" w:color="auto"/>
            <w:bottom w:val="none" w:sz="0" w:space="0" w:color="auto"/>
            <w:right w:val="none" w:sz="0" w:space="0" w:color="auto"/>
          </w:divBdr>
          <w:divsChild>
            <w:div w:id="1369602403">
              <w:marLeft w:val="0"/>
              <w:marRight w:val="0"/>
              <w:marTop w:val="0"/>
              <w:marBottom w:val="0"/>
              <w:divBdr>
                <w:top w:val="none" w:sz="0" w:space="0" w:color="auto"/>
                <w:left w:val="none" w:sz="0" w:space="0" w:color="auto"/>
                <w:bottom w:val="none" w:sz="0" w:space="0" w:color="auto"/>
                <w:right w:val="none" w:sz="0" w:space="0" w:color="auto"/>
              </w:divBdr>
              <w:divsChild>
                <w:div w:id="1455757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391577">
      <w:bodyDiv w:val="1"/>
      <w:marLeft w:val="0"/>
      <w:marRight w:val="0"/>
      <w:marTop w:val="0"/>
      <w:marBottom w:val="0"/>
      <w:divBdr>
        <w:top w:val="none" w:sz="0" w:space="0" w:color="auto"/>
        <w:left w:val="none" w:sz="0" w:space="0" w:color="auto"/>
        <w:bottom w:val="none" w:sz="0" w:space="0" w:color="auto"/>
        <w:right w:val="none" w:sz="0" w:space="0" w:color="auto"/>
      </w:divBdr>
    </w:div>
    <w:div w:id="146286234">
      <w:bodyDiv w:val="1"/>
      <w:marLeft w:val="0"/>
      <w:marRight w:val="0"/>
      <w:marTop w:val="0"/>
      <w:marBottom w:val="0"/>
      <w:divBdr>
        <w:top w:val="none" w:sz="0" w:space="0" w:color="auto"/>
        <w:left w:val="none" w:sz="0" w:space="0" w:color="auto"/>
        <w:bottom w:val="none" w:sz="0" w:space="0" w:color="auto"/>
        <w:right w:val="none" w:sz="0" w:space="0" w:color="auto"/>
      </w:divBdr>
      <w:divsChild>
        <w:div w:id="192965424">
          <w:marLeft w:val="0"/>
          <w:marRight w:val="0"/>
          <w:marTop w:val="0"/>
          <w:marBottom w:val="0"/>
          <w:divBdr>
            <w:top w:val="none" w:sz="0" w:space="0" w:color="auto"/>
            <w:left w:val="none" w:sz="0" w:space="0" w:color="auto"/>
            <w:bottom w:val="none" w:sz="0" w:space="0" w:color="auto"/>
            <w:right w:val="none" w:sz="0" w:space="0" w:color="auto"/>
          </w:divBdr>
        </w:div>
        <w:div w:id="1067608221">
          <w:marLeft w:val="0"/>
          <w:marRight w:val="0"/>
          <w:marTop w:val="0"/>
          <w:marBottom w:val="0"/>
          <w:divBdr>
            <w:top w:val="none" w:sz="0" w:space="0" w:color="auto"/>
            <w:left w:val="none" w:sz="0" w:space="0" w:color="auto"/>
            <w:bottom w:val="none" w:sz="0" w:space="0" w:color="auto"/>
            <w:right w:val="none" w:sz="0" w:space="0" w:color="auto"/>
          </w:divBdr>
        </w:div>
      </w:divsChild>
    </w:div>
    <w:div w:id="147982856">
      <w:bodyDiv w:val="1"/>
      <w:marLeft w:val="0"/>
      <w:marRight w:val="0"/>
      <w:marTop w:val="0"/>
      <w:marBottom w:val="0"/>
      <w:divBdr>
        <w:top w:val="none" w:sz="0" w:space="0" w:color="auto"/>
        <w:left w:val="none" w:sz="0" w:space="0" w:color="auto"/>
        <w:bottom w:val="none" w:sz="0" w:space="0" w:color="auto"/>
        <w:right w:val="none" w:sz="0" w:space="0" w:color="auto"/>
      </w:divBdr>
    </w:div>
    <w:div w:id="154075937">
      <w:bodyDiv w:val="1"/>
      <w:marLeft w:val="0"/>
      <w:marRight w:val="0"/>
      <w:marTop w:val="0"/>
      <w:marBottom w:val="0"/>
      <w:divBdr>
        <w:top w:val="none" w:sz="0" w:space="0" w:color="auto"/>
        <w:left w:val="none" w:sz="0" w:space="0" w:color="auto"/>
        <w:bottom w:val="none" w:sz="0" w:space="0" w:color="auto"/>
        <w:right w:val="none" w:sz="0" w:space="0" w:color="auto"/>
      </w:divBdr>
    </w:div>
    <w:div w:id="161747707">
      <w:bodyDiv w:val="1"/>
      <w:marLeft w:val="0"/>
      <w:marRight w:val="0"/>
      <w:marTop w:val="0"/>
      <w:marBottom w:val="0"/>
      <w:divBdr>
        <w:top w:val="none" w:sz="0" w:space="0" w:color="auto"/>
        <w:left w:val="none" w:sz="0" w:space="0" w:color="auto"/>
        <w:bottom w:val="none" w:sz="0" w:space="0" w:color="auto"/>
        <w:right w:val="none" w:sz="0" w:space="0" w:color="auto"/>
      </w:divBdr>
    </w:div>
    <w:div w:id="166479806">
      <w:bodyDiv w:val="1"/>
      <w:marLeft w:val="0"/>
      <w:marRight w:val="0"/>
      <w:marTop w:val="0"/>
      <w:marBottom w:val="0"/>
      <w:divBdr>
        <w:top w:val="none" w:sz="0" w:space="0" w:color="auto"/>
        <w:left w:val="none" w:sz="0" w:space="0" w:color="auto"/>
        <w:bottom w:val="none" w:sz="0" w:space="0" w:color="auto"/>
        <w:right w:val="none" w:sz="0" w:space="0" w:color="auto"/>
      </w:divBdr>
    </w:div>
    <w:div w:id="166558910">
      <w:bodyDiv w:val="1"/>
      <w:marLeft w:val="0"/>
      <w:marRight w:val="0"/>
      <w:marTop w:val="0"/>
      <w:marBottom w:val="0"/>
      <w:divBdr>
        <w:top w:val="none" w:sz="0" w:space="0" w:color="auto"/>
        <w:left w:val="none" w:sz="0" w:space="0" w:color="auto"/>
        <w:bottom w:val="none" w:sz="0" w:space="0" w:color="auto"/>
        <w:right w:val="none" w:sz="0" w:space="0" w:color="auto"/>
      </w:divBdr>
    </w:div>
    <w:div w:id="167909465">
      <w:bodyDiv w:val="1"/>
      <w:marLeft w:val="0"/>
      <w:marRight w:val="0"/>
      <w:marTop w:val="0"/>
      <w:marBottom w:val="0"/>
      <w:divBdr>
        <w:top w:val="none" w:sz="0" w:space="0" w:color="auto"/>
        <w:left w:val="none" w:sz="0" w:space="0" w:color="auto"/>
        <w:bottom w:val="none" w:sz="0" w:space="0" w:color="auto"/>
        <w:right w:val="none" w:sz="0" w:space="0" w:color="auto"/>
      </w:divBdr>
    </w:div>
    <w:div w:id="172229531">
      <w:bodyDiv w:val="1"/>
      <w:marLeft w:val="0"/>
      <w:marRight w:val="0"/>
      <w:marTop w:val="0"/>
      <w:marBottom w:val="0"/>
      <w:divBdr>
        <w:top w:val="none" w:sz="0" w:space="0" w:color="auto"/>
        <w:left w:val="none" w:sz="0" w:space="0" w:color="auto"/>
        <w:bottom w:val="none" w:sz="0" w:space="0" w:color="auto"/>
        <w:right w:val="none" w:sz="0" w:space="0" w:color="auto"/>
      </w:divBdr>
      <w:divsChild>
        <w:div w:id="1601915085">
          <w:marLeft w:val="0"/>
          <w:marRight w:val="0"/>
          <w:marTop w:val="180"/>
          <w:marBottom w:val="0"/>
          <w:divBdr>
            <w:top w:val="none" w:sz="0" w:space="0" w:color="auto"/>
            <w:left w:val="none" w:sz="0" w:space="0" w:color="auto"/>
            <w:bottom w:val="none" w:sz="0" w:space="0" w:color="auto"/>
            <w:right w:val="none" w:sz="0" w:space="0" w:color="auto"/>
          </w:divBdr>
          <w:divsChild>
            <w:div w:id="442462098">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6777349">
      <w:bodyDiv w:val="1"/>
      <w:marLeft w:val="0"/>
      <w:marRight w:val="0"/>
      <w:marTop w:val="0"/>
      <w:marBottom w:val="0"/>
      <w:divBdr>
        <w:top w:val="none" w:sz="0" w:space="0" w:color="auto"/>
        <w:left w:val="none" w:sz="0" w:space="0" w:color="auto"/>
        <w:bottom w:val="none" w:sz="0" w:space="0" w:color="auto"/>
        <w:right w:val="none" w:sz="0" w:space="0" w:color="auto"/>
      </w:divBdr>
    </w:div>
    <w:div w:id="179126049">
      <w:bodyDiv w:val="1"/>
      <w:marLeft w:val="0"/>
      <w:marRight w:val="0"/>
      <w:marTop w:val="0"/>
      <w:marBottom w:val="0"/>
      <w:divBdr>
        <w:top w:val="none" w:sz="0" w:space="0" w:color="auto"/>
        <w:left w:val="none" w:sz="0" w:space="0" w:color="auto"/>
        <w:bottom w:val="none" w:sz="0" w:space="0" w:color="auto"/>
        <w:right w:val="none" w:sz="0" w:space="0" w:color="auto"/>
      </w:divBdr>
    </w:div>
    <w:div w:id="182328662">
      <w:bodyDiv w:val="1"/>
      <w:marLeft w:val="0"/>
      <w:marRight w:val="0"/>
      <w:marTop w:val="0"/>
      <w:marBottom w:val="0"/>
      <w:divBdr>
        <w:top w:val="none" w:sz="0" w:space="0" w:color="auto"/>
        <w:left w:val="none" w:sz="0" w:space="0" w:color="auto"/>
        <w:bottom w:val="none" w:sz="0" w:space="0" w:color="auto"/>
        <w:right w:val="none" w:sz="0" w:space="0" w:color="auto"/>
      </w:divBdr>
    </w:div>
    <w:div w:id="185603089">
      <w:bodyDiv w:val="1"/>
      <w:marLeft w:val="0"/>
      <w:marRight w:val="0"/>
      <w:marTop w:val="0"/>
      <w:marBottom w:val="0"/>
      <w:divBdr>
        <w:top w:val="none" w:sz="0" w:space="0" w:color="auto"/>
        <w:left w:val="none" w:sz="0" w:space="0" w:color="auto"/>
        <w:bottom w:val="none" w:sz="0" w:space="0" w:color="auto"/>
        <w:right w:val="none" w:sz="0" w:space="0" w:color="auto"/>
      </w:divBdr>
      <w:divsChild>
        <w:div w:id="735977144">
          <w:marLeft w:val="0"/>
          <w:marRight w:val="0"/>
          <w:marTop w:val="0"/>
          <w:marBottom w:val="300"/>
          <w:divBdr>
            <w:top w:val="none" w:sz="0" w:space="0" w:color="auto"/>
            <w:left w:val="none" w:sz="0" w:space="0" w:color="auto"/>
            <w:bottom w:val="none" w:sz="0" w:space="0" w:color="auto"/>
            <w:right w:val="none" w:sz="0" w:space="0" w:color="auto"/>
          </w:divBdr>
        </w:div>
      </w:divsChild>
    </w:div>
    <w:div w:id="190191054">
      <w:bodyDiv w:val="1"/>
      <w:marLeft w:val="0"/>
      <w:marRight w:val="0"/>
      <w:marTop w:val="0"/>
      <w:marBottom w:val="0"/>
      <w:divBdr>
        <w:top w:val="none" w:sz="0" w:space="0" w:color="auto"/>
        <w:left w:val="none" w:sz="0" w:space="0" w:color="auto"/>
        <w:bottom w:val="none" w:sz="0" w:space="0" w:color="auto"/>
        <w:right w:val="none" w:sz="0" w:space="0" w:color="auto"/>
      </w:divBdr>
    </w:div>
    <w:div w:id="190538213">
      <w:bodyDiv w:val="1"/>
      <w:marLeft w:val="0"/>
      <w:marRight w:val="0"/>
      <w:marTop w:val="0"/>
      <w:marBottom w:val="0"/>
      <w:divBdr>
        <w:top w:val="none" w:sz="0" w:space="0" w:color="auto"/>
        <w:left w:val="none" w:sz="0" w:space="0" w:color="auto"/>
        <w:bottom w:val="none" w:sz="0" w:space="0" w:color="auto"/>
        <w:right w:val="none" w:sz="0" w:space="0" w:color="auto"/>
      </w:divBdr>
    </w:div>
    <w:div w:id="191382832">
      <w:bodyDiv w:val="1"/>
      <w:marLeft w:val="0"/>
      <w:marRight w:val="0"/>
      <w:marTop w:val="0"/>
      <w:marBottom w:val="0"/>
      <w:divBdr>
        <w:top w:val="none" w:sz="0" w:space="0" w:color="auto"/>
        <w:left w:val="none" w:sz="0" w:space="0" w:color="auto"/>
        <w:bottom w:val="none" w:sz="0" w:space="0" w:color="auto"/>
        <w:right w:val="none" w:sz="0" w:space="0" w:color="auto"/>
      </w:divBdr>
    </w:div>
    <w:div w:id="191579151">
      <w:bodyDiv w:val="1"/>
      <w:marLeft w:val="0"/>
      <w:marRight w:val="0"/>
      <w:marTop w:val="0"/>
      <w:marBottom w:val="0"/>
      <w:divBdr>
        <w:top w:val="none" w:sz="0" w:space="0" w:color="auto"/>
        <w:left w:val="none" w:sz="0" w:space="0" w:color="auto"/>
        <w:bottom w:val="none" w:sz="0" w:space="0" w:color="auto"/>
        <w:right w:val="none" w:sz="0" w:space="0" w:color="auto"/>
      </w:divBdr>
    </w:div>
    <w:div w:id="192890235">
      <w:bodyDiv w:val="1"/>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240"/>
          <w:marBottom w:val="0"/>
          <w:divBdr>
            <w:top w:val="none" w:sz="0" w:space="0" w:color="auto"/>
            <w:left w:val="none" w:sz="0" w:space="0" w:color="auto"/>
            <w:bottom w:val="none" w:sz="0" w:space="0" w:color="auto"/>
            <w:right w:val="none" w:sz="0" w:space="0" w:color="auto"/>
          </w:divBdr>
        </w:div>
      </w:divsChild>
    </w:div>
    <w:div w:id="200627485">
      <w:bodyDiv w:val="1"/>
      <w:marLeft w:val="0"/>
      <w:marRight w:val="0"/>
      <w:marTop w:val="0"/>
      <w:marBottom w:val="0"/>
      <w:divBdr>
        <w:top w:val="none" w:sz="0" w:space="0" w:color="auto"/>
        <w:left w:val="none" w:sz="0" w:space="0" w:color="auto"/>
        <w:bottom w:val="none" w:sz="0" w:space="0" w:color="auto"/>
        <w:right w:val="none" w:sz="0" w:space="0" w:color="auto"/>
      </w:divBdr>
    </w:div>
    <w:div w:id="217933364">
      <w:bodyDiv w:val="1"/>
      <w:marLeft w:val="0"/>
      <w:marRight w:val="0"/>
      <w:marTop w:val="0"/>
      <w:marBottom w:val="0"/>
      <w:divBdr>
        <w:top w:val="none" w:sz="0" w:space="0" w:color="auto"/>
        <w:left w:val="none" w:sz="0" w:space="0" w:color="auto"/>
        <w:bottom w:val="none" w:sz="0" w:space="0" w:color="auto"/>
        <w:right w:val="none" w:sz="0" w:space="0" w:color="auto"/>
      </w:divBdr>
    </w:div>
    <w:div w:id="221216154">
      <w:bodyDiv w:val="1"/>
      <w:marLeft w:val="0"/>
      <w:marRight w:val="0"/>
      <w:marTop w:val="0"/>
      <w:marBottom w:val="0"/>
      <w:divBdr>
        <w:top w:val="none" w:sz="0" w:space="0" w:color="auto"/>
        <w:left w:val="none" w:sz="0" w:space="0" w:color="auto"/>
        <w:bottom w:val="none" w:sz="0" w:space="0" w:color="auto"/>
        <w:right w:val="none" w:sz="0" w:space="0" w:color="auto"/>
      </w:divBdr>
      <w:divsChild>
        <w:div w:id="1110321178">
          <w:marLeft w:val="0"/>
          <w:marRight w:val="0"/>
          <w:marTop w:val="0"/>
          <w:marBottom w:val="150"/>
          <w:divBdr>
            <w:top w:val="none" w:sz="0" w:space="0" w:color="auto"/>
            <w:left w:val="none" w:sz="0" w:space="0" w:color="auto"/>
            <w:bottom w:val="none" w:sz="0" w:space="0" w:color="auto"/>
            <w:right w:val="none" w:sz="0" w:space="0" w:color="auto"/>
          </w:divBdr>
        </w:div>
      </w:divsChild>
    </w:div>
    <w:div w:id="230427976">
      <w:bodyDiv w:val="1"/>
      <w:marLeft w:val="0"/>
      <w:marRight w:val="0"/>
      <w:marTop w:val="0"/>
      <w:marBottom w:val="0"/>
      <w:divBdr>
        <w:top w:val="none" w:sz="0" w:space="0" w:color="auto"/>
        <w:left w:val="none" w:sz="0" w:space="0" w:color="auto"/>
        <w:bottom w:val="none" w:sz="0" w:space="0" w:color="auto"/>
        <w:right w:val="none" w:sz="0" w:space="0" w:color="auto"/>
      </w:divBdr>
    </w:div>
    <w:div w:id="234435343">
      <w:bodyDiv w:val="1"/>
      <w:marLeft w:val="0"/>
      <w:marRight w:val="0"/>
      <w:marTop w:val="0"/>
      <w:marBottom w:val="0"/>
      <w:divBdr>
        <w:top w:val="none" w:sz="0" w:space="0" w:color="auto"/>
        <w:left w:val="none" w:sz="0" w:space="0" w:color="auto"/>
        <w:bottom w:val="none" w:sz="0" w:space="0" w:color="auto"/>
        <w:right w:val="none" w:sz="0" w:space="0" w:color="auto"/>
      </w:divBdr>
    </w:div>
    <w:div w:id="235365887">
      <w:bodyDiv w:val="1"/>
      <w:marLeft w:val="0"/>
      <w:marRight w:val="0"/>
      <w:marTop w:val="0"/>
      <w:marBottom w:val="0"/>
      <w:divBdr>
        <w:top w:val="none" w:sz="0" w:space="0" w:color="auto"/>
        <w:left w:val="none" w:sz="0" w:space="0" w:color="auto"/>
        <w:bottom w:val="none" w:sz="0" w:space="0" w:color="auto"/>
        <w:right w:val="none" w:sz="0" w:space="0" w:color="auto"/>
      </w:divBdr>
    </w:div>
    <w:div w:id="236324780">
      <w:bodyDiv w:val="1"/>
      <w:marLeft w:val="0"/>
      <w:marRight w:val="0"/>
      <w:marTop w:val="0"/>
      <w:marBottom w:val="0"/>
      <w:divBdr>
        <w:top w:val="none" w:sz="0" w:space="0" w:color="auto"/>
        <w:left w:val="none" w:sz="0" w:space="0" w:color="auto"/>
        <w:bottom w:val="none" w:sz="0" w:space="0" w:color="auto"/>
        <w:right w:val="none" w:sz="0" w:space="0" w:color="auto"/>
      </w:divBdr>
    </w:div>
    <w:div w:id="237980839">
      <w:bodyDiv w:val="1"/>
      <w:marLeft w:val="0"/>
      <w:marRight w:val="0"/>
      <w:marTop w:val="0"/>
      <w:marBottom w:val="0"/>
      <w:divBdr>
        <w:top w:val="none" w:sz="0" w:space="0" w:color="auto"/>
        <w:left w:val="none" w:sz="0" w:space="0" w:color="auto"/>
        <w:bottom w:val="none" w:sz="0" w:space="0" w:color="auto"/>
        <w:right w:val="none" w:sz="0" w:space="0" w:color="auto"/>
      </w:divBdr>
    </w:div>
    <w:div w:id="239797322">
      <w:bodyDiv w:val="1"/>
      <w:marLeft w:val="0"/>
      <w:marRight w:val="0"/>
      <w:marTop w:val="0"/>
      <w:marBottom w:val="0"/>
      <w:divBdr>
        <w:top w:val="none" w:sz="0" w:space="0" w:color="auto"/>
        <w:left w:val="none" w:sz="0" w:space="0" w:color="auto"/>
        <w:bottom w:val="none" w:sz="0" w:space="0" w:color="auto"/>
        <w:right w:val="none" w:sz="0" w:space="0" w:color="auto"/>
      </w:divBdr>
    </w:div>
    <w:div w:id="239945542">
      <w:bodyDiv w:val="1"/>
      <w:marLeft w:val="0"/>
      <w:marRight w:val="0"/>
      <w:marTop w:val="0"/>
      <w:marBottom w:val="0"/>
      <w:divBdr>
        <w:top w:val="none" w:sz="0" w:space="0" w:color="auto"/>
        <w:left w:val="none" w:sz="0" w:space="0" w:color="auto"/>
        <w:bottom w:val="none" w:sz="0" w:space="0" w:color="auto"/>
        <w:right w:val="none" w:sz="0" w:space="0" w:color="auto"/>
      </w:divBdr>
    </w:div>
    <w:div w:id="250511135">
      <w:bodyDiv w:val="1"/>
      <w:marLeft w:val="0"/>
      <w:marRight w:val="0"/>
      <w:marTop w:val="0"/>
      <w:marBottom w:val="0"/>
      <w:divBdr>
        <w:top w:val="none" w:sz="0" w:space="0" w:color="auto"/>
        <w:left w:val="none" w:sz="0" w:space="0" w:color="auto"/>
        <w:bottom w:val="none" w:sz="0" w:space="0" w:color="auto"/>
        <w:right w:val="none" w:sz="0" w:space="0" w:color="auto"/>
      </w:divBdr>
      <w:divsChild>
        <w:div w:id="272590929">
          <w:marLeft w:val="0"/>
          <w:marRight w:val="0"/>
          <w:marTop w:val="0"/>
          <w:marBottom w:val="0"/>
          <w:divBdr>
            <w:top w:val="none" w:sz="0" w:space="0" w:color="auto"/>
            <w:left w:val="none" w:sz="0" w:space="0" w:color="auto"/>
            <w:bottom w:val="none" w:sz="0" w:space="0" w:color="auto"/>
            <w:right w:val="none" w:sz="0" w:space="0" w:color="auto"/>
          </w:divBdr>
          <w:divsChild>
            <w:div w:id="1571768859">
              <w:marLeft w:val="0"/>
              <w:marRight w:val="0"/>
              <w:marTop w:val="0"/>
              <w:marBottom w:val="0"/>
              <w:divBdr>
                <w:top w:val="none" w:sz="0" w:space="0" w:color="auto"/>
                <w:left w:val="none" w:sz="0" w:space="0" w:color="auto"/>
                <w:bottom w:val="none" w:sz="0" w:space="0" w:color="auto"/>
                <w:right w:val="none" w:sz="0" w:space="0" w:color="auto"/>
              </w:divBdr>
              <w:divsChild>
                <w:div w:id="1689133347">
                  <w:marLeft w:val="0"/>
                  <w:marRight w:val="75"/>
                  <w:marTop w:val="0"/>
                  <w:marBottom w:val="150"/>
                  <w:divBdr>
                    <w:top w:val="none" w:sz="0" w:space="0" w:color="auto"/>
                    <w:left w:val="none" w:sz="0" w:space="0" w:color="auto"/>
                    <w:bottom w:val="none" w:sz="0" w:space="0" w:color="auto"/>
                    <w:right w:val="single" w:sz="6" w:space="8" w:color="E5E5E5"/>
                  </w:divBdr>
                </w:div>
              </w:divsChild>
            </w:div>
            <w:div w:id="2284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9786">
      <w:bodyDiv w:val="1"/>
      <w:marLeft w:val="0"/>
      <w:marRight w:val="0"/>
      <w:marTop w:val="0"/>
      <w:marBottom w:val="0"/>
      <w:divBdr>
        <w:top w:val="none" w:sz="0" w:space="0" w:color="auto"/>
        <w:left w:val="none" w:sz="0" w:space="0" w:color="auto"/>
        <w:bottom w:val="none" w:sz="0" w:space="0" w:color="auto"/>
        <w:right w:val="none" w:sz="0" w:space="0" w:color="auto"/>
      </w:divBdr>
    </w:div>
    <w:div w:id="268392486">
      <w:bodyDiv w:val="1"/>
      <w:marLeft w:val="0"/>
      <w:marRight w:val="0"/>
      <w:marTop w:val="0"/>
      <w:marBottom w:val="0"/>
      <w:divBdr>
        <w:top w:val="none" w:sz="0" w:space="0" w:color="auto"/>
        <w:left w:val="none" w:sz="0" w:space="0" w:color="auto"/>
        <w:bottom w:val="none" w:sz="0" w:space="0" w:color="auto"/>
        <w:right w:val="none" w:sz="0" w:space="0" w:color="auto"/>
      </w:divBdr>
    </w:div>
    <w:div w:id="275645576">
      <w:bodyDiv w:val="1"/>
      <w:marLeft w:val="0"/>
      <w:marRight w:val="0"/>
      <w:marTop w:val="0"/>
      <w:marBottom w:val="0"/>
      <w:divBdr>
        <w:top w:val="none" w:sz="0" w:space="0" w:color="auto"/>
        <w:left w:val="none" w:sz="0" w:space="0" w:color="auto"/>
        <w:bottom w:val="none" w:sz="0" w:space="0" w:color="auto"/>
        <w:right w:val="none" w:sz="0" w:space="0" w:color="auto"/>
      </w:divBdr>
    </w:div>
    <w:div w:id="277376518">
      <w:bodyDiv w:val="1"/>
      <w:marLeft w:val="0"/>
      <w:marRight w:val="0"/>
      <w:marTop w:val="0"/>
      <w:marBottom w:val="0"/>
      <w:divBdr>
        <w:top w:val="none" w:sz="0" w:space="0" w:color="auto"/>
        <w:left w:val="none" w:sz="0" w:space="0" w:color="auto"/>
        <w:bottom w:val="none" w:sz="0" w:space="0" w:color="auto"/>
        <w:right w:val="none" w:sz="0" w:space="0" w:color="auto"/>
      </w:divBdr>
    </w:div>
    <w:div w:id="281115678">
      <w:bodyDiv w:val="1"/>
      <w:marLeft w:val="0"/>
      <w:marRight w:val="0"/>
      <w:marTop w:val="0"/>
      <w:marBottom w:val="0"/>
      <w:divBdr>
        <w:top w:val="none" w:sz="0" w:space="0" w:color="auto"/>
        <w:left w:val="none" w:sz="0" w:space="0" w:color="auto"/>
        <w:bottom w:val="none" w:sz="0" w:space="0" w:color="auto"/>
        <w:right w:val="none" w:sz="0" w:space="0" w:color="auto"/>
      </w:divBdr>
    </w:div>
    <w:div w:id="282884824">
      <w:bodyDiv w:val="1"/>
      <w:marLeft w:val="0"/>
      <w:marRight w:val="0"/>
      <w:marTop w:val="0"/>
      <w:marBottom w:val="0"/>
      <w:divBdr>
        <w:top w:val="none" w:sz="0" w:space="0" w:color="auto"/>
        <w:left w:val="none" w:sz="0" w:space="0" w:color="auto"/>
        <w:bottom w:val="none" w:sz="0" w:space="0" w:color="auto"/>
        <w:right w:val="none" w:sz="0" w:space="0" w:color="auto"/>
      </w:divBdr>
    </w:div>
    <w:div w:id="285963164">
      <w:bodyDiv w:val="1"/>
      <w:marLeft w:val="0"/>
      <w:marRight w:val="0"/>
      <w:marTop w:val="0"/>
      <w:marBottom w:val="0"/>
      <w:divBdr>
        <w:top w:val="none" w:sz="0" w:space="0" w:color="auto"/>
        <w:left w:val="none" w:sz="0" w:space="0" w:color="auto"/>
        <w:bottom w:val="none" w:sz="0" w:space="0" w:color="auto"/>
        <w:right w:val="none" w:sz="0" w:space="0" w:color="auto"/>
      </w:divBdr>
    </w:div>
    <w:div w:id="289483916">
      <w:bodyDiv w:val="1"/>
      <w:marLeft w:val="0"/>
      <w:marRight w:val="0"/>
      <w:marTop w:val="0"/>
      <w:marBottom w:val="0"/>
      <w:divBdr>
        <w:top w:val="none" w:sz="0" w:space="0" w:color="auto"/>
        <w:left w:val="none" w:sz="0" w:space="0" w:color="auto"/>
        <w:bottom w:val="none" w:sz="0" w:space="0" w:color="auto"/>
        <w:right w:val="none" w:sz="0" w:space="0" w:color="auto"/>
      </w:divBdr>
    </w:div>
    <w:div w:id="293945696">
      <w:bodyDiv w:val="1"/>
      <w:marLeft w:val="0"/>
      <w:marRight w:val="0"/>
      <w:marTop w:val="0"/>
      <w:marBottom w:val="0"/>
      <w:divBdr>
        <w:top w:val="none" w:sz="0" w:space="0" w:color="auto"/>
        <w:left w:val="none" w:sz="0" w:space="0" w:color="auto"/>
        <w:bottom w:val="none" w:sz="0" w:space="0" w:color="auto"/>
        <w:right w:val="none" w:sz="0" w:space="0" w:color="auto"/>
      </w:divBdr>
    </w:div>
    <w:div w:id="299844692">
      <w:bodyDiv w:val="1"/>
      <w:marLeft w:val="0"/>
      <w:marRight w:val="0"/>
      <w:marTop w:val="0"/>
      <w:marBottom w:val="0"/>
      <w:divBdr>
        <w:top w:val="none" w:sz="0" w:space="0" w:color="auto"/>
        <w:left w:val="none" w:sz="0" w:space="0" w:color="auto"/>
        <w:bottom w:val="none" w:sz="0" w:space="0" w:color="auto"/>
        <w:right w:val="none" w:sz="0" w:space="0" w:color="auto"/>
      </w:divBdr>
    </w:div>
    <w:div w:id="306131586">
      <w:bodyDiv w:val="1"/>
      <w:marLeft w:val="0"/>
      <w:marRight w:val="0"/>
      <w:marTop w:val="0"/>
      <w:marBottom w:val="0"/>
      <w:divBdr>
        <w:top w:val="none" w:sz="0" w:space="0" w:color="auto"/>
        <w:left w:val="none" w:sz="0" w:space="0" w:color="auto"/>
        <w:bottom w:val="none" w:sz="0" w:space="0" w:color="auto"/>
        <w:right w:val="none" w:sz="0" w:space="0" w:color="auto"/>
      </w:divBdr>
      <w:divsChild>
        <w:div w:id="447315168">
          <w:marLeft w:val="0"/>
          <w:marRight w:val="0"/>
          <w:marTop w:val="120"/>
          <w:marBottom w:val="0"/>
          <w:divBdr>
            <w:top w:val="none" w:sz="0" w:space="0" w:color="auto"/>
            <w:left w:val="none" w:sz="0" w:space="0" w:color="auto"/>
            <w:bottom w:val="none" w:sz="0" w:space="0" w:color="auto"/>
            <w:right w:val="none" w:sz="0" w:space="0" w:color="auto"/>
          </w:divBdr>
          <w:divsChild>
            <w:div w:id="920601028">
              <w:marLeft w:val="0"/>
              <w:marRight w:val="0"/>
              <w:marTop w:val="0"/>
              <w:marBottom w:val="0"/>
              <w:divBdr>
                <w:top w:val="none" w:sz="0" w:space="0" w:color="auto"/>
                <w:left w:val="none" w:sz="0" w:space="0" w:color="auto"/>
                <w:bottom w:val="none" w:sz="0" w:space="0" w:color="auto"/>
                <w:right w:val="none" w:sz="0" w:space="0" w:color="auto"/>
              </w:divBdr>
            </w:div>
          </w:divsChild>
        </w:div>
        <w:div w:id="1696808875">
          <w:marLeft w:val="0"/>
          <w:marRight w:val="0"/>
          <w:marTop w:val="120"/>
          <w:marBottom w:val="0"/>
          <w:divBdr>
            <w:top w:val="none" w:sz="0" w:space="0" w:color="auto"/>
            <w:left w:val="none" w:sz="0" w:space="0" w:color="auto"/>
            <w:bottom w:val="none" w:sz="0" w:space="0" w:color="auto"/>
            <w:right w:val="none" w:sz="0" w:space="0" w:color="auto"/>
          </w:divBdr>
          <w:divsChild>
            <w:div w:id="13590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2775">
      <w:bodyDiv w:val="1"/>
      <w:marLeft w:val="0"/>
      <w:marRight w:val="0"/>
      <w:marTop w:val="0"/>
      <w:marBottom w:val="0"/>
      <w:divBdr>
        <w:top w:val="none" w:sz="0" w:space="0" w:color="auto"/>
        <w:left w:val="none" w:sz="0" w:space="0" w:color="auto"/>
        <w:bottom w:val="none" w:sz="0" w:space="0" w:color="auto"/>
        <w:right w:val="none" w:sz="0" w:space="0" w:color="auto"/>
      </w:divBdr>
    </w:div>
    <w:div w:id="313722250">
      <w:bodyDiv w:val="1"/>
      <w:marLeft w:val="0"/>
      <w:marRight w:val="0"/>
      <w:marTop w:val="0"/>
      <w:marBottom w:val="0"/>
      <w:divBdr>
        <w:top w:val="none" w:sz="0" w:space="0" w:color="auto"/>
        <w:left w:val="none" w:sz="0" w:space="0" w:color="auto"/>
        <w:bottom w:val="none" w:sz="0" w:space="0" w:color="auto"/>
        <w:right w:val="none" w:sz="0" w:space="0" w:color="auto"/>
      </w:divBdr>
    </w:div>
    <w:div w:id="316031956">
      <w:bodyDiv w:val="1"/>
      <w:marLeft w:val="0"/>
      <w:marRight w:val="0"/>
      <w:marTop w:val="0"/>
      <w:marBottom w:val="0"/>
      <w:divBdr>
        <w:top w:val="none" w:sz="0" w:space="0" w:color="auto"/>
        <w:left w:val="none" w:sz="0" w:space="0" w:color="auto"/>
        <w:bottom w:val="none" w:sz="0" w:space="0" w:color="auto"/>
        <w:right w:val="none" w:sz="0" w:space="0" w:color="auto"/>
      </w:divBdr>
      <w:divsChild>
        <w:div w:id="470707952">
          <w:marLeft w:val="0"/>
          <w:marRight w:val="0"/>
          <w:marTop w:val="0"/>
          <w:marBottom w:val="225"/>
          <w:divBdr>
            <w:top w:val="single" w:sz="6" w:space="0" w:color="CCCCCC"/>
            <w:left w:val="single" w:sz="6" w:space="0" w:color="CCCCCC"/>
            <w:bottom w:val="single" w:sz="6" w:space="0" w:color="CCCCCC"/>
            <w:right w:val="single" w:sz="6" w:space="0" w:color="CCCCCC"/>
          </w:divBdr>
          <w:divsChild>
            <w:div w:id="14155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7919">
      <w:bodyDiv w:val="1"/>
      <w:marLeft w:val="0"/>
      <w:marRight w:val="0"/>
      <w:marTop w:val="0"/>
      <w:marBottom w:val="0"/>
      <w:divBdr>
        <w:top w:val="none" w:sz="0" w:space="0" w:color="auto"/>
        <w:left w:val="none" w:sz="0" w:space="0" w:color="auto"/>
        <w:bottom w:val="none" w:sz="0" w:space="0" w:color="auto"/>
        <w:right w:val="none" w:sz="0" w:space="0" w:color="auto"/>
      </w:divBdr>
      <w:divsChild>
        <w:div w:id="202450289">
          <w:marLeft w:val="0"/>
          <w:marRight w:val="0"/>
          <w:marTop w:val="0"/>
          <w:marBottom w:val="0"/>
          <w:divBdr>
            <w:top w:val="none" w:sz="0" w:space="0" w:color="auto"/>
            <w:left w:val="none" w:sz="0" w:space="0" w:color="auto"/>
            <w:bottom w:val="none" w:sz="0" w:space="0" w:color="auto"/>
            <w:right w:val="none" w:sz="0" w:space="0" w:color="auto"/>
          </w:divBdr>
          <w:divsChild>
            <w:div w:id="250092353">
              <w:marLeft w:val="0"/>
              <w:marRight w:val="0"/>
              <w:marTop w:val="0"/>
              <w:marBottom w:val="150"/>
              <w:divBdr>
                <w:top w:val="none" w:sz="0" w:space="0" w:color="auto"/>
                <w:left w:val="single" w:sz="12" w:space="8" w:color="CCCCCC"/>
                <w:bottom w:val="none" w:sz="0" w:space="0" w:color="auto"/>
                <w:right w:val="none" w:sz="0" w:space="0" w:color="auto"/>
              </w:divBdr>
            </w:div>
          </w:divsChild>
        </w:div>
        <w:div w:id="212540882">
          <w:marLeft w:val="0"/>
          <w:marRight w:val="0"/>
          <w:marTop w:val="0"/>
          <w:marBottom w:val="0"/>
          <w:divBdr>
            <w:top w:val="none" w:sz="0" w:space="0" w:color="auto"/>
            <w:left w:val="none" w:sz="0" w:space="0" w:color="auto"/>
            <w:bottom w:val="none" w:sz="0" w:space="0" w:color="auto"/>
            <w:right w:val="none" w:sz="0" w:space="0" w:color="auto"/>
          </w:divBdr>
          <w:divsChild>
            <w:div w:id="1972206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9583097">
      <w:bodyDiv w:val="1"/>
      <w:marLeft w:val="0"/>
      <w:marRight w:val="0"/>
      <w:marTop w:val="0"/>
      <w:marBottom w:val="0"/>
      <w:divBdr>
        <w:top w:val="none" w:sz="0" w:space="0" w:color="auto"/>
        <w:left w:val="none" w:sz="0" w:space="0" w:color="auto"/>
        <w:bottom w:val="none" w:sz="0" w:space="0" w:color="auto"/>
        <w:right w:val="none" w:sz="0" w:space="0" w:color="auto"/>
      </w:divBdr>
      <w:divsChild>
        <w:div w:id="328485730">
          <w:marLeft w:val="0"/>
          <w:marRight w:val="0"/>
          <w:marTop w:val="105"/>
          <w:marBottom w:val="105"/>
          <w:divBdr>
            <w:top w:val="none" w:sz="0" w:space="0" w:color="auto"/>
            <w:left w:val="none" w:sz="0" w:space="0" w:color="auto"/>
            <w:bottom w:val="none" w:sz="0" w:space="0" w:color="auto"/>
            <w:right w:val="none" w:sz="0" w:space="0" w:color="auto"/>
          </w:divBdr>
        </w:div>
      </w:divsChild>
    </w:div>
    <w:div w:id="323751694">
      <w:bodyDiv w:val="1"/>
      <w:marLeft w:val="0"/>
      <w:marRight w:val="0"/>
      <w:marTop w:val="0"/>
      <w:marBottom w:val="0"/>
      <w:divBdr>
        <w:top w:val="none" w:sz="0" w:space="0" w:color="auto"/>
        <w:left w:val="none" w:sz="0" w:space="0" w:color="auto"/>
        <w:bottom w:val="none" w:sz="0" w:space="0" w:color="auto"/>
        <w:right w:val="none" w:sz="0" w:space="0" w:color="auto"/>
      </w:divBdr>
    </w:div>
    <w:div w:id="327488880">
      <w:bodyDiv w:val="1"/>
      <w:marLeft w:val="0"/>
      <w:marRight w:val="0"/>
      <w:marTop w:val="0"/>
      <w:marBottom w:val="0"/>
      <w:divBdr>
        <w:top w:val="none" w:sz="0" w:space="0" w:color="auto"/>
        <w:left w:val="none" w:sz="0" w:space="0" w:color="auto"/>
        <w:bottom w:val="none" w:sz="0" w:space="0" w:color="auto"/>
        <w:right w:val="none" w:sz="0" w:space="0" w:color="auto"/>
      </w:divBdr>
    </w:div>
    <w:div w:id="336227864">
      <w:bodyDiv w:val="1"/>
      <w:marLeft w:val="0"/>
      <w:marRight w:val="0"/>
      <w:marTop w:val="0"/>
      <w:marBottom w:val="0"/>
      <w:divBdr>
        <w:top w:val="none" w:sz="0" w:space="0" w:color="auto"/>
        <w:left w:val="none" w:sz="0" w:space="0" w:color="auto"/>
        <w:bottom w:val="none" w:sz="0" w:space="0" w:color="auto"/>
        <w:right w:val="none" w:sz="0" w:space="0" w:color="auto"/>
      </w:divBdr>
    </w:div>
    <w:div w:id="339282185">
      <w:bodyDiv w:val="1"/>
      <w:marLeft w:val="0"/>
      <w:marRight w:val="0"/>
      <w:marTop w:val="0"/>
      <w:marBottom w:val="0"/>
      <w:divBdr>
        <w:top w:val="none" w:sz="0" w:space="0" w:color="auto"/>
        <w:left w:val="none" w:sz="0" w:space="0" w:color="auto"/>
        <w:bottom w:val="none" w:sz="0" w:space="0" w:color="auto"/>
        <w:right w:val="none" w:sz="0" w:space="0" w:color="auto"/>
      </w:divBdr>
    </w:div>
    <w:div w:id="357315119">
      <w:bodyDiv w:val="1"/>
      <w:marLeft w:val="0"/>
      <w:marRight w:val="0"/>
      <w:marTop w:val="0"/>
      <w:marBottom w:val="0"/>
      <w:divBdr>
        <w:top w:val="none" w:sz="0" w:space="0" w:color="auto"/>
        <w:left w:val="none" w:sz="0" w:space="0" w:color="auto"/>
        <w:bottom w:val="none" w:sz="0" w:space="0" w:color="auto"/>
        <w:right w:val="none" w:sz="0" w:space="0" w:color="auto"/>
      </w:divBdr>
      <w:divsChild>
        <w:div w:id="616185448">
          <w:marLeft w:val="0"/>
          <w:marRight w:val="0"/>
          <w:marTop w:val="0"/>
          <w:marBottom w:val="225"/>
          <w:divBdr>
            <w:top w:val="none" w:sz="0" w:space="0" w:color="auto"/>
            <w:left w:val="none" w:sz="0" w:space="0" w:color="auto"/>
            <w:bottom w:val="none" w:sz="0" w:space="0" w:color="auto"/>
            <w:right w:val="none" w:sz="0" w:space="0" w:color="auto"/>
          </w:divBdr>
        </w:div>
        <w:div w:id="959645994">
          <w:marLeft w:val="0"/>
          <w:marRight w:val="0"/>
          <w:marTop w:val="0"/>
          <w:marBottom w:val="450"/>
          <w:divBdr>
            <w:top w:val="none" w:sz="0" w:space="0" w:color="auto"/>
            <w:left w:val="none" w:sz="0" w:space="0" w:color="auto"/>
            <w:bottom w:val="none" w:sz="0" w:space="0" w:color="auto"/>
            <w:right w:val="none" w:sz="0" w:space="0" w:color="auto"/>
          </w:divBdr>
          <w:divsChild>
            <w:div w:id="114100723">
              <w:marLeft w:val="0"/>
              <w:marRight w:val="0"/>
              <w:marTop w:val="0"/>
              <w:marBottom w:val="0"/>
              <w:divBdr>
                <w:top w:val="none" w:sz="0" w:space="0" w:color="auto"/>
                <w:left w:val="none" w:sz="0" w:space="0" w:color="auto"/>
                <w:bottom w:val="none" w:sz="0" w:space="0" w:color="auto"/>
                <w:right w:val="none" w:sz="0" w:space="0" w:color="auto"/>
              </w:divBdr>
              <w:divsChild>
                <w:div w:id="8515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07625">
      <w:bodyDiv w:val="1"/>
      <w:marLeft w:val="0"/>
      <w:marRight w:val="0"/>
      <w:marTop w:val="0"/>
      <w:marBottom w:val="0"/>
      <w:divBdr>
        <w:top w:val="none" w:sz="0" w:space="0" w:color="auto"/>
        <w:left w:val="none" w:sz="0" w:space="0" w:color="auto"/>
        <w:bottom w:val="none" w:sz="0" w:space="0" w:color="auto"/>
        <w:right w:val="none" w:sz="0" w:space="0" w:color="auto"/>
      </w:divBdr>
      <w:divsChild>
        <w:div w:id="23797242">
          <w:marLeft w:val="0"/>
          <w:marRight w:val="0"/>
          <w:marTop w:val="240"/>
          <w:marBottom w:val="0"/>
          <w:divBdr>
            <w:top w:val="none" w:sz="0" w:space="0" w:color="auto"/>
            <w:left w:val="none" w:sz="0" w:space="0" w:color="auto"/>
            <w:bottom w:val="none" w:sz="0" w:space="0" w:color="auto"/>
            <w:right w:val="none" w:sz="0" w:space="0" w:color="auto"/>
          </w:divBdr>
        </w:div>
      </w:divsChild>
    </w:div>
    <w:div w:id="361246584">
      <w:bodyDiv w:val="1"/>
      <w:marLeft w:val="0"/>
      <w:marRight w:val="0"/>
      <w:marTop w:val="0"/>
      <w:marBottom w:val="0"/>
      <w:divBdr>
        <w:top w:val="none" w:sz="0" w:space="0" w:color="auto"/>
        <w:left w:val="none" w:sz="0" w:space="0" w:color="auto"/>
        <w:bottom w:val="none" w:sz="0" w:space="0" w:color="auto"/>
        <w:right w:val="none" w:sz="0" w:space="0" w:color="auto"/>
      </w:divBdr>
    </w:div>
    <w:div w:id="367687288">
      <w:bodyDiv w:val="1"/>
      <w:marLeft w:val="0"/>
      <w:marRight w:val="0"/>
      <w:marTop w:val="0"/>
      <w:marBottom w:val="0"/>
      <w:divBdr>
        <w:top w:val="none" w:sz="0" w:space="0" w:color="auto"/>
        <w:left w:val="none" w:sz="0" w:space="0" w:color="auto"/>
        <w:bottom w:val="none" w:sz="0" w:space="0" w:color="auto"/>
        <w:right w:val="none" w:sz="0" w:space="0" w:color="auto"/>
      </w:divBdr>
    </w:div>
    <w:div w:id="368069442">
      <w:bodyDiv w:val="1"/>
      <w:marLeft w:val="0"/>
      <w:marRight w:val="0"/>
      <w:marTop w:val="0"/>
      <w:marBottom w:val="0"/>
      <w:divBdr>
        <w:top w:val="none" w:sz="0" w:space="0" w:color="auto"/>
        <w:left w:val="none" w:sz="0" w:space="0" w:color="auto"/>
        <w:bottom w:val="none" w:sz="0" w:space="0" w:color="auto"/>
        <w:right w:val="none" w:sz="0" w:space="0" w:color="auto"/>
      </w:divBdr>
    </w:div>
    <w:div w:id="376126916">
      <w:bodyDiv w:val="1"/>
      <w:marLeft w:val="0"/>
      <w:marRight w:val="0"/>
      <w:marTop w:val="0"/>
      <w:marBottom w:val="0"/>
      <w:divBdr>
        <w:top w:val="none" w:sz="0" w:space="0" w:color="auto"/>
        <w:left w:val="none" w:sz="0" w:space="0" w:color="auto"/>
        <w:bottom w:val="none" w:sz="0" w:space="0" w:color="auto"/>
        <w:right w:val="none" w:sz="0" w:space="0" w:color="auto"/>
      </w:divBdr>
    </w:div>
    <w:div w:id="379092638">
      <w:bodyDiv w:val="1"/>
      <w:marLeft w:val="0"/>
      <w:marRight w:val="0"/>
      <w:marTop w:val="0"/>
      <w:marBottom w:val="0"/>
      <w:divBdr>
        <w:top w:val="none" w:sz="0" w:space="0" w:color="auto"/>
        <w:left w:val="none" w:sz="0" w:space="0" w:color="auto"/>
        <w:bottom w:val="none" w:sz="0" w:space="0" w:color="auto"/>
        <w:right w:val="none" w:sz="0" w:space="0" w:color="auto"/>
      </w:divBdr>
    </w:div>
    <w:div w:id="380330972">
      <w:bodyDiv w:val="1"/>
      <w:marLeft w:val="0"/>
      <w:marRight w:val="0"/>
      <w:marTop w:val="0"/>
      <w:marBottom w:val="0"/>
      <w:divBdr>
        <w:top w:val="none" w:sz="0" w:space="0" w:color="auto"/>
        <w:left w:val="none" w:sz="0" w:space="0" w:color="auto"/>
        <w:bottom w:val="none" w:sz="0" w:space="0" w:color="auto"/>
        <w:right w:val="none" w:sz="0" w:space="0" w:color="auto"/>
      </w:divBdr>
    </w:div>
    <w:div w:id="380905265">
      <w:bodyDiv w:val="1"/>
      <w:marLeft w:val="0"/>
      <w:marRight w:val="0"/>
      <w:marTop w:val="0"/>
      <w:marBottom w:val="0"/>
      <w:divBdr>
        <w:top w:val="none" w:sz="0" w:space="0" w:color="auto"/>
        <w:left w:val="none" w:sz="0" w:space="0" w:color="auto"/>
        <w:bottom w:val="none" w:sz="0" w:space="0" w:color="auto"/>
        <w:right w:val="none" w:sz="0" w:space="0" w:color="auto"/>
      </w:divBdr>
    </w:div>
    <w:div w:id="381828070">
      <w:bodyDiv w:val="1"/>
      <w:marLeft w:val="0"/>
      <w:marRight w:val="0"/>
      <w:marTop w:val="0"/>
      <w:marBottom w:val="0"/>
      <w:divBdr>
        <w:top w:val="none" w:sz="0" w:space="0" w:color="auto"/>
        <w:left w:val="none" w:sz="0" w:space="0" w:color="auto"/>
        <w:bottom w:val="none" w:sz="0" w:space="0" w:color="auto"/>
        <w:right w:val="none" w:sz="0" w:space="0" w:color="auto"/>
      </w:divBdr>
    </w:div>
    <w:div w:id="382215078">
      <w:bodyDiv w:val="1"/>
      <w:marLeft w:val="0"/>
      <w:marRight w:val="0"/>
      <w:marTop w:val="0"/>
      <w:marBottom w:val="0"/>
      <w:divBdr>
        <w:top w:val="none" w:sz="0" w:space="0" w:color="auto"/>
        <w:left w:val="none" w:sz="0" w:space="0" w:color="auto"/>
        <w:bottom w:val="none" w:sz="0" w:space="0" w:color="auto"/>
        <w:right w:val="none" w:sz="0" w:space="0" w:color="auto"/>
      </w:divBdr>
      <w:divsChild>
        <w:div w:id="1205214657">
          <w:marLeft w:val="0"/>
          <w:marRight w:val="0"/>
          <w:marTop w:val="0"/>
          <w:marBottom w:val="0"/>
          <w:divBdr>
            <w:top w:val="none" w:sz="0" w:space="0" w:color="auto"/>
            <w:left w:val="none" w:sz="0" w:space="0" w:color="auto"/>
            <w:bottom w:val="none" w:sz="0" w:space="0" w:color="auto"/>
            <w:right w:val="none" w:sz="0" w:space="0" w:color="auto"/>
          </w:divBdr>
          <w:divsChild>
            <w:div w:id="1991981829">
              <w:marLeft w:val="0"/>
              <w:marRight w:val="0"/>
              <w:marTop w:val="0"/>
              <w:marBottom w:val="0"/>
              <w:divBdr>
                <w:top w:val="none" w:sz="0" w:space="0" w:color="auto"/>
                <w:left w:val="none" w:sz="0" w:space="0" w:color="auto"/>
                <w:bottom w:val="none" w:sz="0" w:space="0" w:color="auto"/>
                <w:right w:val="none" w:sz="0" w:space="0" w:color="auto"/>
              </w:divBdr>
              <w:divsChild>
                <w:div w:id="3420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0475">
      <w:bodyDiv w:val="1"/>
      <w:marLeft w:val="0"/>
      <w:marRight w:val="0"/>
      <w:marTop w:val="0"/>
      <w:marBottom w:val="0"/>
      <w:divBdr>
        <w:top w:val="none" w:sz="0" w:space="0" w:color="auto"/>
        <w:left w:val="none" w:sz="0" w:space="0" w:color="auto"/>
        <w:bottom w:val="none" w:sz="0" w:space="0" w:color="auto"/>
        <w:right w:val="none" w:sz="0" w:space="0" w:color="auto"/>
      </w:divBdr>
      <w:divsChild>
        <w:div w:id="1916813327">
          <w:marLeft w:val="0"/>
          <w:marRight w:val="0"/>
          <w:marTop w:val="0"/>
          <w:marBottom w:val="225"/>
          <w:divBdr>
            <w:top w:val="none" w:sz="0" w:space="0" w:color="auto"/>
            <w:left w:val="none" w:sz="0" w:space="0" w:color="auto"/>
            <w:bottom w:val="none" w:sz="0" w:space="0" w:color="auto"/>
            <w:right w:val="none" w:sz="0" w:space="0" w:color="auto"/>
          </w:divBdr>
        </w:div>
      </w:divsChild>
    </w:div>
    <w:div w:id="390883825">
      <w:bodyDiv w:val="1"/>
      <w:marLeft w:val="0"/>
      <w:marRight w:val="0"/>
      <w:marTop w:val="0"/>
      <w:marBottom w:val="0"/>
      <w:divBdr>
        <w:top w:val="none" w:sz="0" w:space="0" w:color="auto"/>
        <w:left w:val="none" w:sz="0" w:space="0" w:color="auto"/>
        <w:bottom w:val="none" w:sz="0" w:space="0" w:color="auto"/>
        <w:right w:val="none" w:sz="0" w:space="0" w:color="auto"/>
      </w:divBdr>
    </w:div>
    <w:div w:id="391779460">
      <w:bodyDiv w:val="1"/>
      <w:marLeft w:val="0"/>
      <w:marRight w:val="0"/>
      <w:marTop w:val="0"/>
      <w:marBottom w:val="0"/>
      <w:divBdr>
        <w:top w:val="none" w:sz="0" w:space="0" w:color="auto"/>
        <w:left w:val="none" w:sz="0" w:space="0" w:color="auto"/>
        <w:bottom w:val="none" w:sz="0" w:space="0" w:color="auto"/>
        <w:right w:val="none" w:sz="0" w:space="0" w:color="auto"/>
      </w:divBdr>
      <w:divsChild>
        <w:div w:id="1677341243">
          <w:marLeft w:val="0"/>
          <w:marRight w:val="0"/>
          <w:marTop w:val="75"/>
          <w:marBottom w:val="75"/>
          <w:divBdr>
            <w:top w:val="none" w:sz="0" w:space="0" w:color="auto"/>
            <w:left w:val="none" w:sz="0" w:space="0" w:color="auto"/>
            <w:bottom w:val="none" w:sz="0" w:space="0" w:color="auto"/>
            <w:right w:val="none" w:sz="0" w:space="0" w:color="auto"/>
          </w:divBdr>
        </w:div>
      </w:divsChild>
    </w:div>
    <w:div w:id="399714737">
      <w:bodyDiv w:val="1"/>
      <w:marLeft w:val="0"/>
      <w:marRight w:val="0"/>
      <w:marTop w:val="0"/>
      <w:marBottom w:val="0"/>
      <w:divBdr>
        <w:top w:val="none" w:sz="0" w:space="0" w:color="auto"/>
        <w:left w:val="none" w:sz="0" w:space="0" w:color="auto"/>
        <w:bottom w:val="none" w:sz="0" w:space="0" w:color="auto"/>
        <w:right w:val="none" w:sz="0" w:space="0" w:color="auto"/>
      </w:divBdr>
    </w:div>
    <w:div w:id="401833144">
      <w:bodyDiv w:val="1"/>
      <w:marLeft w:val="0"/>
      <w:marRight w:val="0"/>
      <w:marTop w:val="0"/>
      <w:marBottom w:val="0"/>
      <w:divBdr>
        <w:top w:val="none" w:sz="0" w:space="0" w:color="auto"/>
        <w:left w:val="none" w:sz="0" w:space="0" w:color="auto"/>
        <w:bottom w:val="none" w:sz="0" w:space="0" w:color="auto"/>
        <w:right w:val="none" w:sz="0" w:space="0" w:color="auto"/>
      </w:divBdr>
    </w:div>
    <w:div w:id="403459157">
      <w:bodyDiv w:val="1"/>
      <w:marLeft w:val="0"/>
      <w:marRight w:val="0"/>
      <w:marTop w:val="0"/>
      <w:marBottom w:val="0"/>
      <w:divBdr>
        <w:top w:val="none" w:sz="0" w:space="0" w:color="auto"/>
        <w:left w:val="none" w:sz="0" w:space="0" w:color="auto"/>
        <w:bottom w:val="none" w:sz="0" w:space="0" w:color="auto"/>
        <w:right w:val="none" w:sz="0" w:space="0" w:color="auto"/>
      </w:divBdr>
    </w:div>
    <w:div w:id="404649270">
      <w:bodyDiv w:val="1"/>
      <w:marLeft w:val="0"/>
      <w:marRight w:val="0"/>
      <w:marTop w:val="0"/>
      <w:marBottom w:val="0"/>
      <w:divBdr>
        <w:top w:val="none" w:sz="0" w:space="0" w:color="auto"/>
        <w:left w:val="none" w:sz="0" w:space="0" w:color="auto"/>
        <w:bottom w:val="none" w:sz="0" w:space="0" w:color="auto"/>
        <w:right w:val="none" w:sz="0" w:space="0" w:color="auto"/>
      </w:divBdr>
    </w:div>
    <w:div w:id="410349539">
      <w:bodyDiv w:val="1"/>
      <w:marLeft w:val="0"/>
      <w:marRight w:val="0"/>
      <w:marTop w:val="0"/>
      <w:marBottom w:val="0"/>
      <w:divBdr>
        <w:top w:val="none" w:sz="0" w:space="0" w:color="auto"/>
        <w:left w:val="none" w:sz="0" w:space="0" w:color="auto"/>
        <w:bottom w:val="none" w:sz="0" w:space="0" w:color="auto"/>
        <w:right w:val="none" w:sz="0" w:space="0" w:color="auto"/>
      </w:divBdr>
      <w:divsChild>
        <w:div w:id="1810781553">
          <w:marLeft w:val="0"/>
          <w:marRight w:val="0"/>
          <w:marTop w:val="0"/>
          <w:marBottom w:val="225"/>
          <w:divBdr>
            <w:top w:val="none" w:sz="0" w:space="0" w:color="auto"/>
            <w:left w:val="none" w:sz="0" w:space="0" w:color="auto"/>
            <w:bottom w:val="none" w:sz="0" w:space="0" w:color="auto"/>
            <w:right w:val="none" w:sz="0" w:space="0" w:color="auto"/>
          </w:divBdr>
          <w:divsChild>
            <w:div w:id="263341093">
              <w:marLeft w:val="0"/>
              <w:marRight w:val="0"/>
              <w:marTop w:val="0"/>
              <w:marBottom w:val="0"/>
              <w:divBdr>
                <w:top w:val="none" w:sz="0" w:space="0" w:color="auto"/>
                <w:left w:val="none" w:sz="0" w:space="0" w:color="auto"/>
                <w:bottom w:val="none" w:sz="0" w:space="0" w:color="auto"/>
                <w:right w:val="none" w:sz="0" w:space="0" w:color="auto"/>
              </w:divBdr>
            </w:div>
          </w:divsChild>
        </w:div>
        <w:div w:id="1921284992">
          <w:marLeft w:val="0"/>
          <w:marRight w:val="0"/>
          <w:marTop w:val="0"/>
          <w:marBottom w:val="180"/>
          <w:divBdr>
            <w:top w:val="none" w:sz="0" w:space="0" w:color="auto"/>
            <w:left w:val="none" w:sz="0" w:space="0" w:color="auto"/>
            <w:bottom w:val="none" w:sz="0" w:space="0" w:color="auto"/>
            <w:right w:val="none" w:sz="0" w:space="0" w:color="auto"/>
          </w:divBdr>
        </w:div>
      </w:divsChild>
    </w:div>
    <w:div w:id="410546697">
      <w:bodyDiv w:val="1"/>
      <w:marLeft w:val="0"/>
      <w:marRight w:val="0"/>
      <w:marTop w:val="0"/>
      <w:marBottom w:val="0"/>
      <w:divBdr>
        <w:top w:val="none" w:sz="0" w:space="0" w:color="auto"/>
        <w:left w:val="none" w:sz="0" w:space="0" w:color="auto"/>
        <w:bottom w:val="none" w:sz="0" w:space="0" w:color="auto"/>
        <w:right w:val="none" w:sz="0" w:space="0" w:color="auto"/>
      </w:divBdr>
    </w:div>
    <w:div w:id="414087023">
      <w:bodyDiv w:val="1"/>
      <w:marLeft w:val="0"/>
      <w:marRight w:val="0"/>
      <w:marTop w:val="0"/>
      <w:marBottom w:val="0"/>
      <w:divBdr>
        <w:top w:val="none" w:sz="0" w:space="0" w:color="auto"/>
        <w:left w:val="none" w:sz="0" w:space="0" w:color="auto"/>
        <w:bottom w:val="none" w:sz="0" w:space="0" w:color="auto"/>
        <w:right w:val="none" w:sz="0" w:space="0" w:color="auto"/>
      </w:divBdr>
    </w:div>
    <w:div w:id="417866968">
      <w:bodyDiv w:val="1"/>
      <w:marLeft w:val="0"/>
      <w:marRight w:val="0"/>
      <w:marTop w:val="0"/>
      <w:marBottom w:val="0"/>
      <w:divBdr>
        <w:top w:val="none" w:sz="0" w:space="0" w:color="auto"/>
        <w:left w:val="none" w:sz="0" w:space="0" w:color="auto"/>
        <w:bottom w:val="none" w:sz="0" w:space="0" w:color="auto"/>
        <w:right w:val="none" w:sz="0" w:space="0" w:color="auto"/>
      </w:divBdr>
      <w:divsChild>
        <w:div w:id="1798719961">
          <w:marLeft w:val="0"/>
          <w:marRight w:val="0"/>
          <w:marTop w:val="240"/>
          <w:marBottom w:val="0"/>
          <w:divBdr>
            <w:top w:val="none" w:sz="0" w:space="0" w:color="auto"/>
            <w:left w:val="none" w:sz="0" w:space="0" w:color="auto"/>
            <w:bottom w:val="none" w:sz="0" w:space="0" w:color="auto"/>
            <w:right w:val="none" w:sz="0" w:space="0" w:color="auto"/>
          </w:divBdr>
        </w:div>
      </w:divsChild>
    </w:div>
    <w:div w:id="425199264">
      <w:bodyDiv w:val="1"/>
      <w:marLeft w:val="0"/>
      <w:marRight w:val="0"/>
      <w:marTop w:val="0"/>
      <w:marBottom w:val="0"/>
      <w:divBdr>
        <w:top w:val="none" w:sz="0" w:space="0" w:color="auto"/>
        <w:left w:val="none" w:sz="0" w:space="0" w:color="auto"/>
        <w:bottom w:val="none" w:sz="0" w:space="0" w:color="auto"/>
        <w:right w:val="none" w:sz="0" w:space="0" w:color="auto"/>
      </w:divBdr>
    </w:div>
    <w:div w:id="429937657">
      <w:bodyDiv w:val="1"/>
      <w:marLeft w:val="0"/>
      <w:marRight w:val="0"/>
      <w:marTop w:val="0"/>
      <w:marBottom w:val="0"/>
      <w:divBdr>
        <w:top w:val="none" w:sz="0" w:space="0" w:color="auto"/>
        <w:left w:val="none" w:sz="0" w:space="0" w:color="auto"/>
        <w:bottom w:val="none" w:sz="0" w:space="0" w:color="auto"/>
        <w:right w:val="none" w:sz="0" w:space="0" w:color="auto"/>
      </w:divBdr>
    </w:div>
    <w:div w:id="432242469">
      <w:bodyDiv w:val="1"/>
      <w:marLeft w:val="0"/>
      <w:marRight w:val="0"/>
      <w:marTop w:val="0"/>
      <w:marBottom w:val="0"/>
      <w:divBdr>
        <w:top w:val="none" w:sz="0" w:space="0" w:color="auto"/>
        <w:left w:val="none" w:sz="0" w:space="0" w:color="auto"/>
        <w:bottom w:val="none" w:sz="0" w:space="0" w:color="auto"/>
        <w:right w:val="none" w:sz="0" w:space="0" w:color="auto"/>
      </w:divBdr>
    </w:div>
    <w:div w:id="433405872">
      <w:bodyDiv w:val="1"/>
      <w:marLeft w:val="0"/>
      <w:marRight w:val="0"/>
      <w:marTop w:val="0"/>
      <w:marBottom w:val="0"/>
      <w:divBdr>
        <w:top w:val="none" w:sz="0" w:space="0" w:color="auto"/>
        <w:left w:val="none" w:sz="0" w:space="0" w:color="auto"/>
        <w:bottom w:val="none" w:sz="0" w:space="0" w:color="auto"/>
        <w:right w:val="none" w:sz="0" w:space="0" w:color="auto"/>
      </w:divBdr>
    </w:div>
    <w:div w:id="437020466">
      <w:bodyDiv w:val="1"/>
      <w:marLeft w:val="0"/>
      <w:marRight w:val="0"/>
      <w:marTop w:val="0"/>
      <w:marBottom w:val="0"/>
      <w:divBdr>
        <w:top w:val="none" w:sz="0" w:space="0" w:color="auto"/>
        <w:left w:val="none" w:sz="0" w:space="0" w:color="auto"/>
        <w:bottom w:val="none" w:sz="0" w:space="0" w:color="auto"/>
        <w:right w:val="none" w:sz="0" w:space="0" w:color="auto"/>
      </w:divBdr>
    </w:div>
    <w:div w:id="437258479">
      <w:bodyDiv w:val="1"/>
      <w:marLeft w:val="0"/>
      <w:marRight w:val="0"/>
      <w:marTop w:val="0"/>
      <w:marBottom w:val="0"/>
      <w:divBdr>
        <w:top w:val="none" w:sz="0" w:space="0" w:color="auto"/>
        <w:left w:val="none" w:sz="0" w:space="0" w:color="auto"/>
        <w:bottom w:val="none" w:sz="0" w:space="0" w:color="auto"/>
        <w:right w:val="none" w:sz="0" w:space="0" w:color="auto"/>
      </w:divBdr>
    </w:div>
    <w:div w:id="441073784">
      <w:bodyDiv w:val="1"/>
      <w:marLeft w:val="0"/>
      <w:marRight w:val="0"/>
      <w:marTop w:val="0"/>
      <w:marBottom w:val="0"/>
      <w:divBdr>
        <w:top w:val="none" w:sz="0" w:space="0" w:color="auto"/>
        <w:left w:val="none" w:sz="0" w:space="0" w:color="auto"/>
        <w:bottom w:val="none" w:sz="0" w:space="0" w:color="auto"/>
        <w:right w:val="none" w:sz="0" w:space="0" w:color="auto"/>
      </w:divBdr>
    </w:div>
    <w:div w:id="442723372">
      <w:bodyDiv w:val="1"/>
      <w:marLeft w:val="0"/>
      <w:marRight w:val="0"/>
      <w:marTop w:val="0"/>
      <w:marBottom w:val="0"/>
      <w:divBdr>
        <w:top w:val="none" w:sz="0" w:space="0" w:color="auto"/>
        <w:left w:val="none" w:sz="0" w:space="0" w:color="auto"/>
        <w:bottom w:val="none" w:sz="0" w:space="0" w:color="auto"/>
        <w:right w:val="none" w:sz="0" w:space="0" w:color="auto"/>
      </w:divBdr>
    </w:div>
    <w:div w:id="446779744">
      <w:bodyDiv w:val="1"/>
      <w:marLeft w:val="0"/>
      <w:marRight w:val="0"/>
      <w:marTop w:val="0"/>
      <w:marBottom w:val="0"/>
      <w:divBdr>
        <w:top w:val="none" w:sz="0" w:space="0" w:color="auto"/>
        <w:left w:val="none" w:sz="0" w:space="0" w:color="auto"/>
        <w:bottom w:val="none" w:sz="0" w:space="0" w:color="auto"/>
        <w:right w:val="none" w:sz="0" w:space="0" w:color="auto"/>
      </w:divBdr>
    </w:div>
    <w:div w:id="448091773">
      <w:bodyDiv w:val="1"/>
      <w:marLeft w:val="0"/>
      <w:marRight w:val="0"/>
      <w:marTop w:val="0"/>
      <w:marBottom w:val="0"/>
      <w:divBdr>
        <w:top w:val="none" w:sz="0" w:space="0" w:color="auto"/>
        <w:left w:val="none" w:sz="0" w:space="0" w:color="auto"/>
        <w:bottom w:val="none" w:sz="0" w:space="0" w:color="auto"/>
        <w:right w:val="none" w:sz="0" w:space="0" w:color="auto"/>
      </w:divBdr>
    </w:div>
    <w:div w:id="460727053">
      <w:bodyDiv w:val="1"/>
      <w:marLeft w:val="0"/>
      <w:marRight w:val="0"/>
      <w:marTop w:val="0"/>
      <w:marBottom w:val="0"/>
      <w:divBdr>
        <w:top w:val="none" w:sz="0" w:space="0" w:color="auto"/>
        <w:left w:val="none" w:sz="0" w:space="0" w:color="auto"/>
        <w:bottom w:val="none" w:sz="0" w:space="0" w:color="auto"/>
        <w:right w:val="none" w:sz="0" w:space="0" w:color="auto"/>
      </w:divBdr>
    </w:div>
    <w:div w:id="464008779">
      <w:bodyDiv w:val="1"/>
      <w:marLeft w:val="0"/>
      <w:marRight w:val="0"/>
      <w:marTop w:val="0"/>
      <w:marBottom w:val="0"/>
      <w:divBdr>
        <w:top w:val="none" w:sz="0" w:space="0" w:color="auto"/>
        <w:left w:val="none" w:sz="0" w:space="0" w:color="auto"/>
        <w:bottom w:val="none" w:sz="0" w:space="0" w:color="auto"/>
        <w:right w:val="none" w:sz="0" w:space="0" w:color="auto"/>
      </w:divBdr>
    </w:div>
    <w:div w:id="472719134">
      <w:bodyDiv w:val="1"/>
      <w:marLeft w:val="0"/>
      <w:marRight w:val="0"/>
      <w:marTop w:val="0"/>
      <w:marBottom w:val="0"/>
      <w:divBdr>
        <w:top w:val="none" w:sz="0" w:space="0" w:color="auto"/>
        <w:left w:val="none" w:sz="0" w:space="0" w:color="auto"/>
        <w:bottom w:val="none" w:sz="0" w:space="0" w:color="auto"/>
        <w:right w:val="none" w:sz="0" w:space="0" w:color="auto"/>
      </w:divBdr>
      <w:divsChild>
        <w:div w:id="640159409">
          <w:marLeft w:val="0"/>
          <w:marRight w:val="0"/>
          <w:marTop w:val="0"/>
          <w:marBottom w:val="450"/>
          <w:divBdr>
            <w:top w:val="single" w:sz="6" w:space="12" w:color="E6E6E6"/>
            <w:left w:val="none" w:sz="0" w:space="0" w:color="auto"/>
            <w:bottom w:val="none" w:sz="0" w:space="0" w:color="auto"/>
            <w:right w:val="none" w:sz="0" w:space="0" w:color="auto"/>
          </w:divBdr>
          <w:divsChild>
            <w:div w:id="178612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2576">
      <w:bodyDiv w:val="1"/>
      <w:marLeft w:val="0"/>
      <w:marRight w:val="0"/>
      <w:marTop w:val="0"/>
      <w:marBottom w:val="0"/>
      <w:divBdr>
        <w:top w:val="none" w:sz="0" w:space="0" w:color="auto"/>
        <w:left w:val="none" w:sz="0" w:space="0" w:color="auto"/>
        <w:bottom w:val="none" w:sz="0" w:space="0" w:color="auto"/>
        <w:right w:val="none" w:sz="0" w:space="0" w:color="auto"/>
      </w:divBdr>
    </w:div>
    <w:div w:id="488785493">
      <w:bodyDiv w:val="1"/>
      <w:marLeft w:val="0"/>
      <w:marRight w:val="0"/>
      <w:marTop w:val="0"/>
      <w:marBottom w:val="0"/>
      <w:divBdr>
        <w:top w:val="none" w:sz="0" w:space="0" w:color="auto"/>
        <w:left w:val="none" w:sz="0" w:space="0" w:color="auto"/>
        <w:bottom w:val="none" w:sz="0" w:space="0" w:color="auto"/>
        <w:right w:val="none" w:sz="0" w:space="0" w:color="auto"/>
      </w:divBdr>
    </w:div>
    <w:div w:id="488834256">
      <w:bodyDiv w:val="1"/>
      <w:marLeft w:val="0"/>
      <w:marRight w:val="0"/>
      <w:marTop w:val="0"/>
      <w:marBottom w:val="0"/>
      <w:divBdr>
        <w:top w:val="none" w:sz="0" w:space="0" w:color="auto"/>
        <w:left w:val="none" w:sz="0" w:space="0" w:color="auto"/>
        <w:bottom w:val="none" w:sz="0" w:space="0" w:color="auto"/>
        <w:right w:val="none" w:sz="0" w:space="0" w:color="auto"/>
      </w:divBdr>
    </w:div>
    <w:div w:id="491023016">
      <w:bodyDiv w:val="1"/>
      <w:marLeft w:val="0"/>
      <w:marRight w:val="0"/>
      <w:marTop w:val="0"/>
      <w:marBottom w:val="0"/>
      <w:divBdr>
        <w:top w:val="none" w:sz="0" w:space="0" w:color="auto"/>
        <w:left w:val="none" w:sz="0" w:space="0" w:color="auto"/>
        <w:bottom w:val="none" w:sz="0" w:space="0" w:color="auto"/>
        <w:right w:val="none" w:sz="0" w:space="0" w:color="auto"/>
      </w:divBdr>
      <w:divsChild>
        <w:div w:id="129321236">
          <w:marLeft w:val="0"/>
          <w:marRight w:val="0"/>
          <w:marTop w:val="0"/>
          <w:marBottom w:val="225"/>
          <w:divBdr>
            <w:top w:val="none" w:sz="0" w:space="0" w:color="auto"/>
            <w:left w:val="none" w:sz="0" w:space="0" w:color="auto"/>
            <w:bottom w:val="none" w:sz="0" w:space="0" w:color="auto"/>
            <w:right w:val="none" w:sz="0" w:space="0" w:color="auto"/>
          </w:divBdr>
        </w:div>
      </w:divsChild>
    </w:div>
    <w:div w:id="499004171">
      <w:bodyDiv w:val="1"/>
      <w:marLeft w:val="0"/>
      <w:marRight w:val="0"/>
      <w:marTop w:val="0"/>
      <w:marBottom w:val="0"/>
      <w:divBdr>
        <w:top w:val="none" w:sz="0" w:space="0" w:color="auto"/>
        <w:left w:val="none" w:sz="0" w:space="0" w:color="auto"/>
        <w:bottom w:val="none" w:sz="0" w:space="0" w:color="auto"/>
        <w:right w:val="none" w:sz="0" w:space="0" w:color="auto"/>
      </w:divBdr>
      <w:divsChild>
        <w:div w:id="869684230">
          <w:marLeft w:val="-225"/>
          <w:marRight w:val="-225"/>
          <w:marTop w:val="0"/>
          <w:marBottom w:val="225"/>
          <w:divBdr>
            <w:top w:val="none" w:sz="0" w:space="0" w:color="auto"/>
            <w:left w:val="none" w:sz="0" w:space="0" w:color="auto"/>
            <w:bottom w:val="none" w:sz="0" w:space="0" w:color="auto"/>
            <w:right w:val="none" w:sz="0" w:space="0" w:color="auto"/>
          </w:divBdr>
        </w:div>
      </w:divsChild>
    </w:div>
    <w:div w:id="516624836">
      <w:bodyDiv w:val="1"/>
      <w:marLeft w:val="0"/>
      <w:marRight w:val="0"/>
      <w:marTop w:val="0"/>
      <w:marBottom w:val="0"/>
      <w:divBdr>
        <w:top w:val="none" w:sz="0" w:space="0" w:color="auto"/>
        <w:left w:val="none" w:sz="0" w:space="0" w:color="auto"/>
        <w:bottom w:val="none" w:sz="0" w:space="0" w:color="auto"/>
        <w:right w:val="none" w:sz="0" w:space="0" w:color="auto"/>
      </w:divBdr>
      <w:divsChild>
        <w:div w:id="630937780">
          <w:marLeft w:val="0"/>
          <w:marRight w:val="0"/>
          <w:marTop w:val="0"/>
          <w:marBottom w:val="225"/>
          <w:divBdr>
            <w:top w:val="none" w:sz="0" w:space="0" w:color="auto"/>
            <w:left w:val="none" w:sz="0" w:space="0" w:color="auto"/>
            <w:bottom w:val="none" w:sz="0" w:space="0" w:color="auto"/>
            <w:right w:val="none" w:sz="0" w:space="0" w:color="auto"/>
          </w:divBdr>
        </w:div>
        <w:div w:id="1856453387">
          <w:marLeft w:val="0"/>
          <w:marRight w:val="0"/>
          <w:marTop w:val="0"/>
          <w:marBottom w:val="450"/>
          <w:divBdr>
            <w:top w:val="none" w:sz="0" w:space="0" w:color="auto"/>
            <w:left w:val="none" w:sz="0" w:space="0" w:color="auto"/>
            <w:bottom w:val="none" w:sz="0" w:space="0" w:color="auto"/>
            <w:right w:val="none" w:sz="0" w:space="0" w:color="auto"/>
          </w:divBdr>
          <w:divsChild>
            <w:div w:id="262957353">
              <w:marLeft w:val="0"/>
              <w:marRight w:val="0"/>
              <w:marTop w:val="0"/>
              <w:marBottom w:val="0"/>
              <w:divBdr>
                <w:top w:val="none" w:sz="0" w:space="0" w:color="auto"/>
                <w:left w:val="none" w:sz="0" w:space="0" w:color="auto"/>
                <w:bottom w:val="none" w:sz="0" w:space="0" w:color="auto"/>
                <w:right w:val="none" w:sz="0" w:space="0" w:color="auto"/>
              </w:divBdr>
              <w:divsChild>
                <w:div w:id="1837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6034">
      <w:bodyDiv w:val="1"/>
      <w:marLeft w:val="0"/>
      <w:marRight w:val="0"/>
      <w:marTop w:val="0"/>
      <w:marBottom w:val="0"/>
      <w:divBdr>
        <w:top w:val="none" w:sz="0" w:space="0" w:color="auto"/>
        <w:left w:val="none" w:sz="0" w:space="0" w:color="auto"/>
        <w:bottom w:val="none" w:sz="0" w:space="0" w:color="auto"/>
        <w:right w:val="none" w:sz="0" w:space="0" w:color="auto"/>
      </w:divBdr>
    </w:div>
    <w:div w:id="518734468">
      <w:bodyDiv w:val="1"/>
      <w:marLeft w:val="0"/>
      <w:marRight w:val="0"/>
      <w:marTop w:val="0"/>
      <w:marBottom w:val="0"/>
      <w:divBdr>
        <w:top w:val="none" w:sz="0" w:space="0" w:color="auto"/>
        <w:left w:val="none" w:sz="0" w:space="0" w:color="auto"/>
        <w:bottom w:val="none" w:sz="0" w:space="0" w:color="auto"/>
        <w:right w:val="none" w:sz="0" w:space="0" w:color="auto"/>
      </w:divBdr>
    </w:div>
    <w:div w:id="519439058">
      <w:bodyDiv w:val="1"/>
      <w:marLeft w:val="0"/>
      <w:marRight w:val="0"/>
      <w:marTop w:val="0"/>
      <w:marBottom w:val="0"/>
      <w:divBdr>
        <w:top w:val="none" w:sz="0" w:space="0" w:color="auto"/>
        <w:left w:val="none" w:sz="0" w:space="0" w:color="auto"/>
        <w:bottom w:val="none" w:sz="0" w:space="0" w:color="auto"/>
        <w:right w:val="none" w:sz="0" w:space="0" w:color="auto"/>
      </w:divBdr>
    </w:div>
    <w:div w:id="524906033">
      <w:bodyDiv w:val="1"/>
      <w:marLeft w:val="0"/>
      <w:marRight w:val="0"/>
      <w:marTop w:val="0"/>
      <w:marBottom w:val="0"/>
      <w:divBdr>
        <w:top w:val="none" w:sz="0" w:space="0" w:color="auto"/>
        <w:left w:val="none" w:sz="0" w:space="0" w:color="auto"/>
        <w:bottom w:val="none" w:sz="0" w:space="0" w:color="auto"/>
        <w:right w:val="none" w:sz="0" w:space="0" w:color="auto"/>
      </w:divBdr>
    </w:div>
    <w:div w:id="527524071">
      <w:bodyDiv w:val="1"/>
      <w:marLeft w:val="0"/>
      <w:marRight w:val="0"/>
      <w:marTop w:val="0"/>
      <w:marBottom w:val="0"/>
      <w:divBdr>
        <w:top w:val="none" w:sz="0" w:space="0" w:color="auto"/>
        <w:left w:val="none" w:sz="0" w:space="0" w:color="auto"/>
        <w:bottom w:val="none" w:sz="0" w:space="0" w:color="auto"/>
        <w:right w:val="none" w:sz="0" w:space="0" w:color="auto"/>
      </w:divBdr>
    </w:div>
    <w:div w:id="529223732">
      <w:bodyDiv w:val="1"/>
      <w:marLeft w:val="0"/>
      <w:marRight w:val="0"/>
      <w:marTop w:val="0"/>
      <w:marBottom w:val="0"/>
      <w:divBdr>
        <w:top w:val="none" w:sz="0" w:space="0" w:color="auto"/>
        <w:left w:val="none" w:sz="0" w:space="0" w:color="auto"/>
        <w:bottom w:val="none" w:sz="0" w:space="0" w:color="auto"/>
        <w:right w:val="none" w:sz="0" w:space="0" w:color="auto"/>
      </w:divBdr>
    </w:div>
    <w:div w:id="530151417">
      <w:bodyDiv w:val="1"/>
      <w:marLeft w:val="0"/>
      <w:marRight w:val="0"/>
      <w:marTop w:val="0"/>
      <w:marBottom w:val="0"/>
      <w:divBdr>
        <w:top w:val="none" w:sz="0" w:space="0" w:color="auto"/>
        <w:left w:val="none" w:sz="0" w:space="0" w:color="auto"/>
        <w:bottom w:val="none" w:sz="0" w:space="0" w:color="auto"/>
        <w:right w:val="none" w:sz="0" w:space="0" w:color="auto"/>
      </w:divBdr>
    </w:div>
    <w:div w:id="531039948">
      <w:bodyDiv w:val="1"/>
      <w:marLeft w:val="0"/>
      <w:marRight w:val="0"/>
      <w:marTop w:val="0"/>
      <w:marBottom w:val="0"/>
      <w:divBdr>
        <w:top w:val="none" w:sz="0" w:space="0" w:color="auto"/>
        <w:left w:val="none" w:sz="0" w:space="0" w:color="auto"/>
        <w:bottom w:val="none" w:sz="0" w:space="0" w:color="auto"/>
        <w:right w:val="none" w:sz="0" w:space="0" w:color="auto"/>
      </w:divBdr>
      <w:divsChild>
        <w:div w:id="1693188897">
          <w:marLeft w:val="0"/>
          <w:marRight w:val="0"/>
          <w:marTop w:val="0"/>
          <w:marBottom w:val="240"/>
          <w:divBdr>
            <w:top w:val="none" w:sz="0" w:space="0" w:color="auto"/>
            <w:left w:val="none" w:sz="0" w:space="0" w:color="auto"/>
            <w:bottom w:val="none" w:sz="0" w:space="0" w:color="auto"/>
            <w:right w:val="none" w:sz="0" w:space="0" w:color="auto"/>
          </w:divBdr>
        </w:div>
      </w:divsChild>
    </w:div>
    <w:div w:id="538860346">
      <w:bodyDiv w:val="1"/>
      <w:marLeft w:val="0"/>
      <w:marRight w:val="0"/>
      <w:marTop w:val="0"/>
      <w:marBottom w:val="0"/>
      <w:divBdr>
        <w:top w:val="none" w:sz="0" w:space="0" w:color="auto"/>
        <w:left w:val="none" w:sz="0" w:space="0" w:color="auto"/>
        <w:bottom w:val="none" w:sz="0" w:space="0" w:color="auto"/>
        <w:right w:val="none" w:sz="0" w:space="0" w:color="auto"/>
      </w:divBdr>
    </w:div>
    <w:div w:id="556206722">
      <w:bodyDiv w:val="1"/>
      <w:marLeft w:val="0"/>
      <w:marRight w:val="0"/>
      <w:marTop w:val="0"/>
      <w:marBottom w:val="0"/>
      <w:divBdr>
        <w:top w:val="none" w:sz="0" w:space="0" w:color="auto"/>
        <w:left w:val="none" w:sz="0" w:space="0" w:color="auto"/>
        <w:bottom w:val="none" w:sz="0" w:space="0" w:color="auto"/>
        <w:right w:val="none" w:sz="0" w:space="0" w:color="auto"/>
      </w:divBdr>
    </w:div>
    <w:div w:id="559559276">
      <w:bodyDiv w:val="1"/>
      <w:marLeft w:val="0"/>
      <w:marRight w:val="0"/>
      <w:marTop w:val="0"/>
      <w:marBottom w:val="0"/>
      <w:divBdr>
        <w:top w:val="none" w:sz="0" w:space="0" w:color="auto"/>
        <w:left w:val="none" w:sz="0" w:space="0" w:color="auto"/>
        <w:bottom w:val="none" w:sz="0" w:space="0" w:color="auto"/>
        <w:right w:val="none" w:sz="0" w:space="0" w:color="auto"/>
      </w:divBdr>
    </w:div>
    <w:div w:id="565409960">
      <w:bodyDiv w:val="1"/>
      <w:marLeft w:val="0"/>
      <w:marRight w:val="0"/>
      <w:marTop w:val="0"/>
      <w:marBottom w:val="0"/>
      <w:divBdr>
        <w:top w:val="none" w:sz="0" w:space="0" w:color="auto"/>
        <w:left w:val="none" w:sz="0" w:space="0" w:color="auto"/>
        <w:bottom w:val="none" w:sz="0" w:space="0" w:color="auto"/>
        <w:right w:val="none" w:sz="0" w:space="0" w:color="auto"/>
      </w:divBdr>
    </w:div>
    <w:div w:id="566108942">
      <w:bodyDiv w:val="1"/>
      <w:marLeft w:val="0"/>
      <w:marRight w:val="0"/>
      <w:marTop w:val="0"/>
      <w:marBottom w:val="0"/>
      <w:divBdr>
        <w:top w:val="none" w:sz="0" w:space="0" w:color="auto"/>
        <w:left w:val="none" w:sz="0" w:space="0" w:color="auto"/>
        <w:bottom w:val="none" w:sz="0" w:space="0" w:color="auto"/>
        <w:right w:val="none" w:sz="0" w:space="0" w:color="auto"/>
      </w:divBdr>
    </w:div>
    <w:div w:id="571812795">
      <w:bodyDiv w:val="1"/>
      <w:marLeft w:val="0"/>
      <w:marRight w:val="0"/>
      <w:marTop w:val="0"/>
      <w:marBottom w:val="0"/>
      <w:divBdr>
        <w:top w:val="none" w:sz="0" w:space="0" w:color="auto"/>
        <w:left w:val="none" w:sz="0" w:space="0" w:color="auto"/>
        <w:bottom w:val="none" w:sz="0" w:space="0" w:color="auto"/>
        <w:right w:val="none" w:sz="0" w:space="0" w:color="auto"/>
      </w:divBdr>
    </w:div>
    <w:div w:id="576483004">
      <w:bodyDiv w:val="1"/>
      <w:marLeft w:val="0"/>
      <w:marRight w:val="0"/>
      <w:marTop w:val="0"/>
      <w:marBottom w:val="0"/>
      <w:divBdr>
        <w:top w:val="none" w:sz="0" w:space="0" w:color="auto"/>
        <w:left w:val="none" w:sz="0" w:space="0" w:color="auto"/>
        <w:bottom w:val="none" w:sz="0" w:space="0" w:color="auto"/>
        <w:right w:val="none" w:sz="0" w:space="0" w:color="auto"/>
      </w:divBdr>
    </w:div>
    <w:div w:id="580680762">
      <w:bodyDiv w:val="1"/>
      <w:marLeft w:val="0"/>
      <w:marRight w:val="0"/>
      <w:marTop w:val="0"/>
      <w:marBottom w:val="0"/>
      <w:divBdr>
        <w:top w:val="none" w:sz="0" w:space="0" w:color="auto"/>
        <w:left w:val="none" w:sz="0" w:space="0" w:color="auto"/>
        <w:bottom w:val="none" w:sz="0" w:space="0" w:color="auto"/>
        <w:right w:val="none" w:sz="0" w:space="0" w:color="auto"/>
      </w:divBdr>
      <w:divsChild>
        <w:div w:id="1806580367">
          <w:marLeft w:val="0"/>
          <w:marRight w:val="0"/>
          <w:marTop w:val="0"/>
          <w:marBottom w:val="0"/>
          <w:divBdr>
            <w:top w:val="none" w:sz="0" w:space="0" w:color="auto"/>
            <w:left w:val="none" w:sz="0" w:space="0" w:color="auto"/>
            <w:bottom w:val="none" w:sz="0" w:space="0" w:color="auto"/>
            <w:right w:val="none" w:sz="0" w:space="0" w:color="auto"/>
          </w:divBdr>
        </w:div>
      </w:divsChild>
    </w:div>
    <w:div w:id="581840533">
      <w:bodyDiv w:val="1"/>
      <w:marLeft w:val="0"/>
      <w:marRight w:val="0"/>
      <w:marTop w:val="0"/>
      <w:marBottom w:val="0"/>
      <w:divBdr>
        <w:top w:val="none" w:sz="0" w:space="0" w:color="auto"/>
        <w:left w:val="none" w:sz="0" w:space="0" w:color="auto"/>
        <w:bottom w:val="none" w:sz="0" w:space="0" w:color="auto"/>
        <w:right w:val="none" w:sz="0" w:space="0" w:color="auto"/>
      </w:divBdr>
    </w:div>
    <w:div w:id="582908055">
      <w:bodyDiv w:val="1"/>
      <w:marLeft w:val="0"/>
      <w:marRight w:val="0"/>
      <w:marTop w:val="0"/>
      <w:marBottom w:val="0"/>
      <w:divBdr>
        <w:top w:val="none" w:sz="0" w:space="0" w:color="auto"/>
        <w:left w:val="none" w:sz="0" w:space="0" w:color="auto"/>
        <w:bottom w:val="none" w:sz="0" w:space="0" w:color="auto"/>
        <w:right w:val="none" w:sz="0" w:space="0" w:color="auto"/>
      </w:divBdr>
    </w:div>
    <w:div w:id="584190188">
      <w:bodyDiv w:val="1"/>
      <w:marLeft w:val="0"/>
      <w:marRight w:val="0"/>
      <w:marTop w:val="0"/>
      <w:marBottom w:val="0"/>
      <w:divBdr>
        <w:top w:val="none" w:sz="0" w:space="0" w:color="auto"/>
        <w:left w:val="none" w:sz="0" w:space="0" w:color="auto"/>
        <w:bottom w:val="none" w:sz="0" w:space="0" w:color="auto"/>
        <w:right w:val="none" w:sz="0" w:space="0" w:color="auto"/>
      </w:divBdr>
      <w:divsChild>
        <w:div w:id="517698300">
          <w:marLeft w:val="0"/>
          <w:marRight w:val="0"/>
          <w:marTop w:val="0"/>
          <w:marBottom w:val="225"/>
          <w:divBdr>
            <w:top w:val="none" w:sz="0" w:space="0" w:color="auto"/>
            <w:left w:val="none" w:sz="0" w:space="0" w:color="auto"/>
            <w:bottom w:val="none" w:sz="0" w:space="0" w:color="auto"/>
            <w:right w:val="none" w:sz="0" w:space="0" w:color="auto"/>
          </w:divBdr>
        </w:div>
        <w:div w:id="1247113962">
          <w:marLeft w:val="0"/>
          <w:marRight w:val="0"/>
          <w:marTop w:val="0"/>
          <w:marBottom w:val="225"/>
          <w:divBdr>
            <w:top w:val="none" w:sz="0" w:space="0" w:color="auto"/>
            <w:left w:val="none" w:sz="0" w:space="0" w:color="auto"/>
            <w:bottom w:val="none" w:sz="0" w:space="0" w:color="auto"/>
            <w:right w:val="none" w:sz="0" w:space="0" w:color="auto"/>
          </w:divBdr>
        </w:div>
      </w:divsChild>
    </w:div>
    <w:div w:id="586038769">
      <w:bodyDiv w:val="1"/>
      <w:marLeft w:val="0"/>
      <w:marRight w:val="0"/>
      <w:marTop w:val="0"/>
      <w:marBottom w:val="0"/>
      <w:divBdr>
        <w:top w:val="none" w:sz="0" w:space="0" w:color="auto"/>
        <w:left w:val="none" w:sz="0" w:space="0" w:color="auto"/>
        <w:bottom w:val="none" w:sz="0" w:space="0" w:color="auto"/>
        <w:right w:val="none" w:sz="0" w:space="0" w:color="auto"/>
      </w:divBdr>
    </w:div>
    <w:div w:id="588539691">
      <w:bodyDiv w:val="1"/>
      <w:marLeft w:val="0"/>
      <w:marRight w:val="0"/>
      <w:marTop w:val="0"/>
      <w:marBottom w:val="0"/>
      <w:divBdr>
        <w:top w:val="none" w:sz="0" w:space="0" w:color="auto"/>
        <w:left w:val="none" w:sz="0" w:space="0" w:color="auto"/>
        <w:bottom w:val="none" w:sz="0" w:space="0" w:color="auto"/>
        <w:right w:val="none" w:sz="0" w:space="0" w:color="auto"/>
      </w:divBdr>
      <w:divsChild>
        <w:div w:id="1413963980">
          <w:marLeft w:val="0"/>
          <w:marRight w:val="0"/>
          <w:marTop w:val="75"/>
          <w:marBottom w:val="75"/>
          <w:divBdr>
            <w:top w:val="none" w:sz="0" w:space="0" w:color="auto"/>
            <w:left w:val="none" w:sz="0" w:space="0" w:color="auto"/>
            <w:bottom w:val="none" w:sz="0" w:space="0" w:color="auto"/>
            <w:right w:val="none" w:sz="0" w:space="0" w:color="auto"/>
          </w:divBdr>
        </w:div>
      </w:divsChild>
    </w:div>
    <w:div w:id="590360133">
      <w:bodyDiv w:val="1"/>
      <w:marLeft w:val="0"/>
      <w:marRight w:val="0"/>
      <w:marTop w:val="0"/>
      <w:marBottom w:val="0"/>
      <w:divBdr>
        <w:top w:val="none" w:sz="0" w:space="0" w:color="auto"/>
        <w:left w:val="none" w:sz="0" w:space="0" w:color="auto"/>
        <w:bottom w:val="none" w:sz="0" w:space="0" w:color="auto"/>
        <w:right w:val="none" w:sz="0" w:space="0" w:color="auto"/>
      </w:divBdr>
    </w:div>
    <w:div w:id="591742592">
      <w:bodyDiv w:val="1"/>
      <w:marLeft w:val="0"/>
      <w:marRight w:val="0"/>
      <w:marTop w:val="0"/>
      <w:marBottom w:val="0"/>
      <w:divBdr>
        <w:top w:val="none" w:sz="0" w:space="0" w:color="auto"/>
        <w:left w:val="none" w:sz="0" w:space="0" w:color="auto"/>
        <w:bottom w:val="none" w:sz="0" w:space="0" w:color="auto"/>
        <w:right w:val="none" w:sz="0" w:space="0" w:color="auto"/>
      </w:divBdr>
    </w:div>
    <w:div w:id="596212151">
      <w:bodyDiv w:val="1"/>
      <w:marLeft w:val="0"/>
      <w:marRight w:val="0"/>
      <w:marTop w:val="0"/>
      <w:marBottom w:val="0"/>
      <w:divBdr>
        <w:top w:val="none" w:sz="0" w:space="0" w:color="auto"/>
        <w:left w:val="none" w:sz="0" w:space="0" w:color="auto"/>
        <w:bottom w:val="none" w:sz="0" w:space="0" w:color="auto"/>
        <w:right w:val="none" w:sz="0" w:space="0" w:color="auto"/>
      </w:divBdr>
      <w:divsChild>
        <w:div w:id="2069331535">
          <w:marLeft w:val="0"/>
          <w:marRight w:val="0"/>
          <w:marTop w:val="0"/>
          <w:marBottom w:val="300"/>
          <w:divBdr>
            <w:top w:val="none" w:sz="0" w:space="0" w:color="auto"/>
            <w:left w:val="none" w:sz="0" w:space="0" w:color="auto"/>
            <w:bottom w:val="none" w:sz="0" w:space="0" w:color="auto"/>
            <w:right w:val="none" w:sz="0" w:space="0" w:color="auto"/>
          </w:divBdr>
          <w:divsChild>
            <w:div w:id="1683699135">
              <w:marLeft w:val="0"/>
              <w:marRight w:val="0"/>
              <w:marTop w:val="0"/>
              <w:marBottom w:val="0"/>
              <w:divBdr>
                <w:top w:val="none" w:sz="0" w:space="0" w:color="auto"/>
                <w:left w:val="none" w:sz="0" w:space="0" w:color="auto"/>
                <w:bottom w:val="none" w:sz="0" w:space="0" w:color="auto"/>
                <w:right w:val="none" w:sz="0" w:space="0" w:color="auto"/>
              </w:divBdr>
              <w:divsChild>
                <w:div w:id="17281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3358">
          <w:marLeft w:val="0"/>
          <w:marRight w:val="0"/>
          <w:marTop w:val="0"/>
          <w:marBottom w:val="0"/>
          <w:divBdr>
            <w:top w:val="none" w:sz="0" w:space="0" w:color="auto"/>
            <w:left w:val="none" w:sz="0" w:space="0" w:color="auto"/>
            <w:bottom w:val="none" w:sz="0" w:space="0" w:color="auto"/>
            <w:right w:val="none" w:sz="0" w:space="0" w:color="auto"/>
          </w:divBdr>
        </w:div>
      </w:divsChild>
    </w:div>
    <w:div w:id="602373286">
      <w:bodyDiv w:val="1"/>
      <w:marLeft w:val="0"/>
      <w:marRight w:val="0"/>
      <w:marTop w:val="0"/>
      <w:marBottom w:val="0"/>
      <w:divBdr>
        <w:top w:val="none" w:sz="0" w:space="0" w:color="auto"/>
        <w:left w:val="none" w:sz="0" w:space="0" w:color="auto"/>
        <w:bottom w:val="none" w:sz="0" w:space="0" w:color="auto"/>
        <w:right w:val="none" w:sz="0" w:space="0" w:color="auto"/>
      </w:divBdr>
    </w:div>
    <w:div w:id="608202933">
      <w:bodyDiv w:val="1"/>
      <w:marLeft w:val="0"/>
      <w:marRight w:val="0"/>
      <w:marTop w:val="0"/>
      <w:marBottom w:val="0"/>
      <w:divBdr>
        <w:top w:val="none" w:sz="0" w:space="0" w:color="auto"/>
        <w:left w:val="none" w:sz="0" w:space="0" w:color="auto"/>
        <w:bottom w:val="none" w:sz="0" w:space="0" w:color="auto"/>
        <w:right w:val="none" w:sz="0" w:space="0" w:color="auto"/>
      </w:divBdr>
    </w:div>
    <w:div w:id="610362601">
      <w:bodyDiv w:val="1"/>
      <w:marLeft w:val="0"/>
      <w:marRight w:val="0"/>
      <w:marTop w:val="0"/>
      <w:marBottom w:val="0"/>
      <w:divBdr>
        <w:top w:val="none" w:sz="0" w:space="0" w:color="auto"/>
        <w:left w:val="none" w:sz="0" w:space="0" w:color="auto"/>
        <w:bottom w:val="none" w:sz="0" w:space="0" w:color="auto"/>
        <w:right w:val="none" w:sz="0" w:space="0" w:color="auto"/>
      </w:divBdr>
    </w:div>
    <w:div w:id="613903657">
      <w:bodyDiv w:val="1"/>
      <w:marLeft w:val="0"/>
      <w:marRight w:val="0"/>
      <w:marTop w:val="0"/>
      <w:marBottom w:val="0"/>
      <w:divBdr>
        <w:top w:val="none" w:sz="0" w:space="0" w:color="auto"/>
        <w:left w:val="none" w:sz="0" w:space="0" w:color="auto"/>
        <w:bottom w:val="none" w:sz="0" w:space="0" w:color="auto"/>
        <w:right w:val="none" w:sz="0" w:space="0" w:color="auto"/>
      </w:divBdr>
    </w:div>
    <w:div w:id="614292333">
      <w:bodyDiv w:val="1"/>
      <w:marLeft w:val="0"/>
      <w:marRight w:val="0"/>
      <w:marTop w:val="0"/>
      <w:marBottom w:val="0"/>
      <w:divBdr>
        <w:top w:val="none" w:sz="0" w:space="0" w:color="auto"/>
        <w:left w:val="none" w:sz="0" w:space="0" w:color="auto"/>
        <w:bottom w:val="none" w:sz="0" w:space="0" w:color="auto"/>
        <w:right w:val="none" w:sz="0" w:space="0" w:color="auto"/>
      </w:divBdr>
    </w:div>
    <w:div w:id="618028969">
      <w:bodyDiv w:val="1"/>
      <w:marLeft w:val="0"/>
      <w:marRight w:val="0"/>
      <w:marTop w:val="0"/>
      <w:marBottom w:val="0"/>
      <w:divBdr>
        <w:top w:val="none" w:sz="0" w:space="0" w:color="auto"/>
        <w:left w:val="none" w:sz="0" w:space="0" w:color="auto"/>
        <w:bottom w:val="none" w:sz="0" w:space="0" w:color="auto"/>
        <w:right w:val="none" w:sz="0" w:space="0" w:color="auto"/>
      </w:divBdr>
    </w:div>
    <w:div w:id="621619962">
      <w:bodyDiv w:val="1"/>
      <w:marLeft w:val="0"/>
      <w:marRight w:val="0"/>
      <w:marTop w:val="0"/>
      <w:marBottom w:val="0"/>
      <w:divBdr>
        <w:top w:val="none" w:sz="0" w:space="0" w:color="auto"/>
        <w:left w:val="none" w:sz="0" w:space="0" w:color="auto"/>
        <w:bottom w:val="none" w:sz="0" w:space="0" w:color="auto"/>
        <w:right w:val="none" w:sz="0" w:space="0" w:color="auto"/>
      </w:divBdr>
    </w:div>
    <w:div w:id="623780309">
      <w:bodyDiv w:val="1"/>
      <w:marLeft w:val="0"/>
      <w:marRight w:val="0"/>
      <w:marTop w:val="0"/>
      <w:marBottom w:val="0"/>
      <w:divBdr>
        <w:top w:val="none" w:sz="0" w:space="0" w:color="auto"/>
        <w:left w:val="none" w:sz="0" w:space="0" w:color="auto"/>
        <w:bottom w:val="none" w:sz="0" w:space="0" w:color="auto"/>
        <w:right w:val="none" w:sz="0" w:space="0" w:color="auto"/>
      </w:divBdr>
    </w:div>
    <w:div w:id="624585900">
      <w:bodyDiv w:val="1"/>
      <w:marLeft w:val="0"/>
      <w:marRight w:val="0"/>
      <w:marTop w:val="0"/>
      <w:marBottom w:val="0"/>
      <w:divBdr>
        <w:top w:val="none" w:sz="0" w:space="0" w:color="auto"/>
        <w:left w:val="none" w:sz="0" w:space="0" w:color="auto"/>
        <w:bottom w:val="none" w:sz="0" w:space="0" w:color="auto"/>
        <w:right w:val="none" w:sz="0" w:space="0" w:color="auto"/>
      </w:divBdr>
    </w:div>
    <w:div w:id="626787851">
      <w:bodyDiv w:val="1"/>
      <w:marLeft w:val="0"/>
      <w:marRight w:val="0"/>
      <w:marTop w:val="0"/>
      <w:marBottom w:val="0"/>
      <w:divBdr>
        <w:top w:val="none" w:sz="0" w:space="0" w:color="auto"/>
        <w:left w:val="none" w:sz="0" w:space="0" w:color="auto"/>
        <w:bottom w:val="none" w:sz="0" w:space="0" w:color="auto"/>
        <w:right w:val="none" w:sz="0" w:space="0" w:color="auto"/>
      </w:divBdr>
    </w:div>
    <w:div w:id="627316272">
      <w:bodyDiv w:val="1"/>
      <w:marLeft w:val="0"/>
      <w:marRight w:val="0"/>
      <w:marTop w:val="0"/>
      <w:marBottom w:val="0"/>
      <w:divBdr>
        <w:top w:val="none" w:sz="0" w:space="0" w:color="auto"/>
        <w:left w:val="none" w:sz="0" w:space="0" w:color="auto"/>
        <w:bottom w:val="none" w:sz="0" w:space="0" w:color="auto"/>
        <w:right w:val="none" w:sz="0" w:space="0" w:color="auto"/>
      </w:divBdr>
    </w:div>
    <w:div w:id="628164218">
      <w:bodyDiv w:val="1"/>
      <w:marLeft w:val="0"/>
      <w:marRight w:val="0"/>
      <w:marTop w:val="0"/>
      <w:marBottom w:val="0"/>
      <w:divBdr>
        <w:top w:val="none" w:sz="0" w:space="0" w:color="auto"/>
        <w:left w:val="none" w:sz="0" w:space="0" w:color="auto"/>
        <w:bottom w:val="none" w:sz="0" w:space="0" w:color="auto"/>
        <w:right w:val="none" w:sz="0" w:space="0" w:color="auto"/>
      </w:divBdr>
    </w:div>
    <w:div w:id="630476113">
      <w:bodyDiv w:val="1"/>
      <w:marLeft w:val="0"/>
      <w:marRight w:val="0"/>
      <w:marTop w:val="0"/>
      <w:marBottom w:val="0"/>
      <w:divBdr>
        <w:top w:val="none" w:sz="0" w:space="0" w:color="auto"/>
        <w:left w:val="none" w:sz="0" w:space="0" w:color="auto"/>
        <w:bottom w:val="none" w:sz="0" w:space="0" w:color="auto"/>
        <w:right w:val="none" w:sz="0" w:space="0" w:color="auto"/>
      </w:divBdr>
    </w:div>
    <w:div w:id="638190350">
      <w:bodyDiv w:val="1"/>
      <w:marLeft w:val="0"/>
      <w:marRight w:val="0"/>
      <w:marTop w:val="0"/>
      <w:marBottom w:val="0"/>
      <w:divBdr>
        <w:top w:val="none" w:sz="0" w:space="0" w:color="auto"/>
        <w:left w:val="none" w:sz="0" w:space="0" w:color="auto"/>
        <w:bottom w:val="none" w:sz="0" w:space="0" w:color="auto"/>
        <w:right w:val="none" w:sz="0" w:space="0" w:color="auto"/>
      </w:divBdr>
    </w:div>
    <w:div w:id="638341574">
      <w:bodyDiv w:val="1"/>
      <w:marLeft w:val="0"/>
      <w:marRight w:val="0"/>
      <w:marTop w:val="0"/>
      <w:marBottom w:val="0"/>
      <w:divBdr>
        <w:top w:val="none" w:sz="0" w:space="0" w:color="auto"/>
        <w:left w:val="none" w:sz="0" w:space="0" w:color="auto"/>
        <w:bottom w:val="none" w:sz="0" w:space="0" w:color="auto"/>
        <w:right w:val="none" w:sz="0" w:space="0" w:color="auto"/>
      </w:divBdr>
    </w:div>
    <w:div w:id="638456761">
      <w:bodyDiv w:val="1"/>
      <w:marLeft w:val="0"/>
      <w:marRight w:val="0"/>
      <w:marTop w:val="0"/>
      <w:marBottom w:val="0"/>
      <w:divBdr>
        <w:top w:val="none" w:sz="0" w:space="0" w:color="auto"/>
        <w:left w:val="none" w:sz="0" w:space="0" w:color="auto"/>
        <w:bottom w:val="none" w:sz="0" w:space="0" w:color="auto"/>
        <w:right w:val="none" w:sz="0" w:space="0" w:color="auto"/>
      </w:divBdr>
    </w:div>
    <w:div w:id="642929515">
      <w:bodyDiv w:val="1"/>
      <w:marLeft w:val="0"/>
      <w:marRight w:val="0"/>
      <w:marTop w:val="0"/>
      <w:marBottom w:val="0"/>
      <w:divBdr>
        <w:top w:val="none" w:sz="0" w:space="0" w:color="auto"/>
        <w:left w:val="none" w:sz="0" w:space="0" w:color="auto"/>
        <w:bottom w:val="none" w:sz="0" w:space="0" w:color="auto"/>
        <w:right w:val="none" w:sz="0" w:space="0" w:color="auto"/>
      </w:divBdr>
    </w:div>
    <w:div w:id="643000520">
      <w:bodyDiv w:val="1"/>
      <w:marLeft w:val="0"/>
      <w:marRight w:val="0"/>
      <w:marTop w:val="0"/>
      <w:marBottom w:val="0"/>
      <w:divBdr>
        <w:top w:val="none" w:sz="0" w:space="0" w:color="auto"/>
        <w:left w:val="none" w:sz="0" w:space="0" w:color="auto"/>
        <w:bottom w:val="none" w:sz="0" w:space="0" w:color="auto"/>
        <w:right w:val="none" w:sz="0" w:space="0" w:color="auto"/>
      </w:divBdr>
    </w:div>
    <w:div w:id="654530906">
      <w:bodyDiv w:val="1"/>
      <w:marLeft w:val="0"/>
      <w:marRight w:val="0"/>
      <w:marTop w:val="0"/>
      <w:marBottom w:val="0"/>
      <w:divBdr>
        <w:top w:val="none" w:sz="0" w:space="0" w:color="auto"/>
        <w:left w:val="none" w:sz="0" w:space="0" w:color="auto"/>
        <w:bottom w:val="none" w:sz="0" w:space="0" w:color="auto"/>
        <w:right w:val="none" w:sz="0" w:space="0" w:color="auto"/>
      </w:divBdr>
    </w:div>
    <w:div w:id="667515744">
      <w:bodyDiv w:val="1"/>
      <w:marLeft w:val="0"/>
      <w:marRight w:val="0"/>
      <w:marTop w:val="0"/>
      <w:marBottom w:val="0"/>
      <w:divBdr>
        <w:top w:val="none" w:sz="0" w:space="0" w:color="auto"/>
        <w:left w:val="none" w:sz="0" w:space="0" w:color="auto"/>
        <w:bottom w:val="none" w:sz="0" w:space="0" w:color="auto"/>
        <w:right w:val="none" w:sz="0" w:space="0" w:color="auto"/>
      </w:divBdr>
    </w:div>
    <w:div w:id="669330534">
      <w:bodyDiv w:val="1"/>
      <w:marLeft w:val="0"/>
      <w:marRight w:val="0"/>
      <w:marTop w:val="0"/>
      <w:marBottom w:val="0"/>
      <w:divBdr>
        <w:top w:val="none" w:sz="0" w:space="0" w:color="auto"/>
        <w:left w:val="none" w:sz="0" w:space="0" w:color="auto"/>
        <w:bottom w:val="none" w:sz="0" w:space="0" w:color="auto"/>
        <w:right w:val="none" w:sz="0" w:space="0" w:color="auto"/>
      </w:divBdr>
    </w:div>
    <w:div w:id="670447233">
      <w:bodyDiv w:val="1"/>
      <w:marLeft w:val="0"/>
      <w:marRight w:val="0"/>
      <w:marTop w:val="0"/>
      <w:marBottom w:val="0"/>
      <w:divBdr>
        <w:top w:val="none" w:sz="0" w:space="0" w:color="auto"/>
        <w:left w:val="none" w:sz="0" w:space="0" w:color="auto"/>
        <w:bottom w:val="none" w:sz="0" w:space="0" w:color="auto"/>
        <w:right w:val="none" w:sz="0" w:space="0" w:color="auto"/>
      </w:divBdr>
    </w:div>
    <w:div w:id="672033080">
      <w:bodyDiv w:val="1"/>
      <w:marLeft w:val="0"/>
      <w:marRight w:val="0"/>
      <w:marTop w:val="0"/>
      <w:marBottom w:val="0"/>
      <w:divBdr>
        <w:top w:val="none" w:sz="0" w:space="0" w:color="auto"/>
        <w:left w:val="none" w:sz="0" w:space="0" w:color="auto"/>
        <w:bottom w:val="none" w:sz="0" w:space="0" w:color="auto"/>
        <w:right w:val="none" w:sz="0" w:space="0" w:color="auto"/>
      </w:divBdr>
    </w:div>
    <w:div w:id="676738032">
      <w:bodyDiv w:val="1"/>
      <w:marLeft w:val="0"/>
      <w:marRight w:val="0"/>
      <w:marTop w:val="0"/>
      <w:marBottom w:val="0"/>
      <w:divBdr>
        <w:top w:val="none" w:sz="0" w:space="0" w:color="auto"/>
        <w:left w:val="none" w:sz="0" w:space="0" w:color="auto"/>
        <w:bottom w:val="none" w:sz="0" w:space="0" w:color="auto"/>
        <w:right w:val="none" w:sz="0" w:space="0" w:color="auto"/>
      </w:divBdr>
      <w:divsChild>
        <w:div w:id="204371749">
          <w:marLeft w:val="0"/>
          <w:marRight w:val="0"/>
          <w:marTop w:val="120"/>
          <w:marBottom w:val="0"/>
          <w:divBdr>
            <w:top w:val="none" w:sz="0" w:space="0" w:color="auto"/>
            <w:left w:val="none" w:sz="0" w:space="0" w:color="auto"/>
            <w:bottom w:val="none" w:sz="0" w:space="0" w:color="auto"/>
            <w:right w:val="none" w:sz="0" w:space="0" w:color="auto"/>
          </w:divBdr>
          <w:divsChild>
            <w:div w:id="889611495">
              <w:marLeft w:val="0"/>
              <w:marRight w:val="0"/>
              <w:marTop w:val="0"/>
              <w:marBottom w:val="0"/>
              <w:divBdr>
                <w:top w:val="none" w:sz="0" w:space="0" w:color="auto"/>
                <w:left w:val="none" w:sz="0" w:space="0" w:color="auto"/>
                <w:bottom w:val="none" w:sz="0" w:space="0" w:color="auto"/>
                <w:right w:val="none" w:sz="0" w:space="0" w:color="auto"/>
              </w:divBdr>
            </w:div>
          </w:divsChild>
        </w:div>
        <w:div w:id="1853062779">
          <w:marLeft w:val="0"/>
          <w:marRight w:val="0"/>
          <w:marTop w:val="120"/>
          <w:marBottom w:val="0"/>
          <w:divBdr>
            <w:top w:val="none" w:sz="0" w:space="0" w:color="auto"/>
            <w:left w:val="none" w:sz="0" w:space="0" w:color="auto"/>
            <w:bottom w:val="none" w:sz="0" w:space="0" w:color="auto"/>
            <w:right w:val="none" w:sz="0" w:space="0" w:color="auto"/>
          </w:divBdr>
          <w:divsChild>
            <w:div w:id="2058384237">
              <w:marLeft w:val="0"/>
              <w:marRight w:val="0"/>
              <w:marTop w:val="0"/>
              <w:marBottom w:val="0"/>
              <w:divBdr>
                <w:top w:val="none" w:sz="0" w:space="0" w:color="auto"/>
                <w:left w:val="none" w:sz="0" w:space="0" w:color="auto"/>
                <w:bottom w:val="none" w:sz="0" w:space="0" w:color="auto"/>
                <w:right w:val="none" w:sz="0" w:space="0" w:color="auto"/>
              </w:divBdr>
            </w:div>
            <w:div w:id="1312445470">
              <w:marLeft w:val="0"/>
              <w:marRight w:val="0"/>
              <w:marTop w:val="0"/>
              <w:marBottom w:val="0"/>
              <w:divBdr>
                <w:top w:val="none" w:sz="0" w:space="0" w:color="auto"/>
                <w:left w:val="none" w:sz="0" w:space="0" w:color="auto"/>
                <w:bottom w:val="none" w:sz="0" w:space="0" w:color="auto"/>
                <w:right w:val="none" w:sz="0" w:space="0" w:color="auto"/>
              </w:divBdr>
            </w:div>
            <w:div w:id="573783140">
              <w:marLeft w:val="0"/>
              <w:marRight w:val="0"/>
              <w:marTop w:val="0"/>
              <w:marBottom w:val="0"/>
              <w:divBdr>
                <w:top w:val="none" w:sz="0" w:space="0" w:color="auto"/>
                <w:left w:val="none" w:sz="0" w:space="0" w:color="auto"/>
                <w:bottom w:val="none" w:sz="0" w:space="0" w:color="auto"/>
                <w:right w:val="none" w:sz="0" w:space="0" w:color="auto"/>
              </w:divBdr>
            </w:div>
          </w:divsChild>
        </w:div>
        <w:div w:id="944994005">
          <w:marLeft w:val="0"/>
          <w:marRight w:val="0"/>
          <w:marTop w:val="120"/>
          <w:marBottom w:val="0"/>
          <w:divBdr>
            <w:top w:val="none" w:sz="0" w:space="0" w:color="auto"/>
            <w:left w:val="none" w:sz="0" w:space="0" w:color="auto"/>
            <w:bottom w:val="none" w:sz="0" w:space="0" w:color="auto"/>
            <w:right w:val="none" w:sz="0" w:space="0" w:color="auto"/>
          </w:divBdr>
          <w:divsChild>
            <w:div w:id="1841695623">
              <w:marLeft w:val="0"/>
              <w:marRight w:val="0"/>
              <w:marTop w:val="0"/>
              <w:marBottom w:val="0"/>
              <w:divBdr>
                <w:top w:val="none" w:sz="0" w:space="0" w:color="auto"/>
                <w:left w:val="none" w:sz="0" w:space="0" w:color="auto"/>
                <w:bottom w:val="none" w:sz="0" w:space="0" w:color="auto"/>
                <w:right w:val="none" w:sz="0" w:space="0" w:color="auto"/>
              </w:divBdr>
            </w:div>
          </w:divsChild>
        </w:div>
        <w:div w:id="1976333878">
          <w:marLeft w:val="0"/>
          <w:marRight w:val="0"/>
          <w:marTop w:val="120"/>
          <w:marBottom w:val="0"/>
          <w:divBdr>
            <w:top w:val="none" w:sz="0" w:space="0" w:color="auto"/>
            <w:left w:val="none" w:sz="0" w:space="0" w:color="auto"/>
            <w:bottom w:val="none" w:sz="0" w:space="0" w:color="auto"/>
            <w:right w:val="none" w:sz="0" w:space="0" w:color="auto"/>
          </w:divBdr>
          <w:divsChild>
            <w:div w:id="1804078339">
              <w:marLeft w:val="0"/>
              <w:marRight w:val="0"/>
              <w:marTop w:val="0"/>
              <w:marBottom w:val="0"/>
              <w:divBdr>
                <w:top w:val="none" w:sz="0" w:space="0" w:color="auto"/>
                <w:left w:val="none" w:sz="0" w:space="0" w:color="auto"/>
                <w:bottom w:val="none" w:sz="0" w:space="0" w:color="auto"/>
                <w:right w:val="none" w:sz="0" w:space="0" w:color="auto"/>
              </w:divBdr>
            </w:div>
            <w:div w:id="10481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67576">
      <w:bodyDiv w:val="1"/>
      <w:marLeft w:val="0"/>
      <w:marRight w:val="0"/>
      <w:marTop w:val="0"/>
      <w:marBottom w:val="0"/>
      <w:divBdr>
        <w:top w:val="none" w:sz="0" w:space="0" w:color="auto"/>
        <w:left w:val="none" w:sz="0" w:space="0" w:color="auto"/>
        <w:bottom w:val="none" w:sz="0" w:space="0" w:color="auto"/>
        <w:right w:val="none" w:sz="0" w:space="0" w:color="auto"/>
      </w:divBdr>
    </w:div>
    <w:div w:id="680281950">
      <w:bodyDiv w:val="1"/>
      <w:marLeft w:val="0"/>
      <w:marRight w:val="0"/>
      <w:marTop w:val="0"/>
      <w:marBottom w:val="0"/>
      <w:divBdr>
        <w:top w:val="none" w:sz="0" w:space="0" w:color="auto"/>
        <w:left w:val="none" w:sz="0" w:space="0" w:color="auto"/>
        <w:bottom w:val="none" w:sz="0" w:space="0" w:color="auto"/>
        <w:right w:val="none" w:sz="0" w:space="0" w:color="auto"/>
      </w:divBdr>
    </w:div>
    <w:div w:id="681585363">
      <w:bodyDiv w:val="1"/>
      <w:marLeft w:val="0"/>
      <w:marRight w:val="0"/>
      <w:marTop w:val="0"/>
      <w:marBottom w:val="0"/>
      <w:divBdr>
        <w:top w:val="none" w:sz="0" w:space="0" w:color="auto"/>
        <w:left w:val="none" w:sz="0" w:space="0" w:color="auto"/>
        <w:bottom w:val="none" w:sz="0" w:space="0" w:color="auto"/>
        <w:right w:val="none" w:sz="0" w:space="0" w:color="auto"/>
      </w:divBdr>
    </w:div>
    <w:div w:id="682516361">
      <w:bodyDiv w:val="1"/>
      <w:marLeft w:val="0"/>
      <w:marRight w:val="0"/>
      <w:marTop w:val="0"/>
      <w:marBottom w:val="0"/>
      <w:divBdr>
        <w:top w:val="none" w:sz="0" w:space="0" w:color="auto"/>
        <w:left w:val="none" w:sz="0" w:space="0" w:color="auto"/>
        <w:bottom w:val="none" w:sz="0" w:space="0" w:color="auto"/>
        <w:right w:val="none" w:sz="0" w:space="0" w:color="auto"/>
      </w:divBdr>
      <w:divsChild>
        <w:div w:id="481123312">
          <w:marLeft w:val="-225"/>
          <w:marRight w:val="-225"/>
          <w:marTop w:val="0"/>
          <w:marBottom w:val="225"/>
          <w:divBdr>
            <w:top w:val="none" w:sz="0" w:space="0" w:color="auto"/>
            <w:left w:val="none" w:sz="0" w:space="0" w:color="auto"/>
            <w:bottom w:val="none" w:sz="0" w:space="0" w:color="auto"/>
            <w:right w:val="none" w:sz="0" w:space="0" w:color="auto"/>
          </w:divBdr>
        </w:div>
      </w:divsChild>
    </w:div>
    <w:div w:id="683017447">
      <w:bodyDiv w:val="1"/>
      <w:marLeft w:val="0"/>
      <w:marRight w:val="0"/>
      <w:marTop w:val="0"/>
      <w:marBottom w:val="0"/>
      <w:divBdr>
        <w:top w:val="none" w:sz="0" w:space="0" w:color="auto"/>
        <w:left w:val="none" w:sz="0" w:space="0" w:color="auto"/>
        <w:bottom w:val="none" w:sz="0" w:space="0" w:color="auto"/>
        <w:right w:val="none" w:sz="0" w:space="0" w:color="auto"/>
      </w:divBdr>
    </w:div>
    <w:div w:id="688916925">
      <w:bodyDiv w:val="1"/>
      <w:marLeft w:val="0"/>
      <w:marRight w:val="0"/>
      <w:marTop w:val="0"/>
      <w:marBottom w:val="0"/>
      <w:divBdr>
        <w:top w:val="none" w:sz="0" w:space="0" w:color="auto"/>
        <w:left w:val="none" w:sz="0" w:space="0" w:color="auto"/>
        <w:bottom w:val="none" w:sz="0" w:space="0" w:color="auto"/>
        <w:right w:val="none" w:sz="0" w:space="0" w:color="auto"/>
      </w:divBdr>
      <w:divsChild>
        <w:div w:id="166216482">
          <w:marLeft w:val="0"/>
          <w:marRight w:val="0"/>
          <w:marTop w:val="0"/>
          <w:marBottom w:val="0"/>
          <w:divBdr>
            <w:top w:val="none" w:sz="0" w:space="0" w:color="auto"/>
            <w:left w:val="none" w:sz="0" w:space="0" w:color="auto"/>
            <w:bottom w:val="none" w:sz="0" w:space="0" w:color="auto"/>
            <w:right w:val="none" w:sz="0" w:space="0" w:color="auto"/>
          </w:divBdr>
        </w:div>
        <w:div w:id="213086677">
          <w:marLeft w:val="0"/>
          <w:marRight w:val="0"/>
          <w:marTop w:val="0"/>
          <w:marBottom w:val="0"/>
          <w:divBdr>
            <w:top w:val="none" w:sz="0" w:space="0" w:color="auto"/>
            <w:left w:val="none" w:sz="0" w:space="0" w:color="auto"/>
            <w:bottom w:val="none" w:sz="0" w:space="0" w:color="auto"/>
            <w:right w:val="none" w:sz="0" w:space="0" w:color="auto"/>
          </w:divBdr>
        </w:div>
      </w:divsChild>
    </w:div>
    <w:div w:id="690766813">
      <w:bodyDiv w:val="1"/>
      <w:marLeft w:val="0"/>
      <w:marRight w:val="0"/>
      <w:marTop w:val="0"/>
      <w:marBottom w:val="0"/>
      <w:divBdr>
        <w:top w:val="none" w:sz="0" w:space="0" w:color="auto"/>
        <w:left w:val="none" w:sz="0" w:space="0" w:color="auto"/>
        <w:bottom w:val="none" w:sz="0" w:space="0" w:color="auto"/>
        <w:right w:val="none" w:sz="0" w:space="0" w:color="auto"/>
      </w:divBdr>
    </w:div>
    <w:div w:id="697388635">
      <w:bodyDiv w:val="1"/>
      <w:marLeft w:val="0"/>
      <w:marRight w:val="0"/>
      <w:marTop w:val="0"/>
      <w:marBottom w:val="0"/>
      <w:divBdr>
        <w:top w:val="none" w:sz="0" w:space="0" w:color="auto"/>
        <w:left w:val="none" w:sz="0" w:space="0" w:color="auto"/>
        <w:bottom w:val="none" w:sz="0" w:space="0" w:color="auto"/>
        <w:right w:val="none" w:sz="0" w:space="0" w:color="auto"/>
      </w:divBdr>
    </w:div>
    <w:div w:id="698628502">
      <w:bodyDiv w:val="1"/>
      <w:marLeft w:val="0"/>
      <w:marRight w:val="0"/>
      <w:marTop w:val="0"/>
      <w:marBottom w:val="0"/>
      <w:divBdr>
        <w:top w:val="none" w:sz="0" w:space="0" w:color="auto"/>
        <w:left w:val="none" w:sz="0" w:space="0" w:color="auto"/>
        <w:bottom w:val="none" w:sz="0" w:space="0" w:color="auto"/>
        <w:right w:val="none" w:sz="0" w:space="0" w:color="auto"/>
      </w:divBdr>
    </w:div>
    <w:div w:id="708379694">
      <w:bodyDiv w:val="1"/>
      <w:marLeft w:val="0"/>
      <w:marRight w:val="0"/>
      <w:marTop w:val="0"/>
      <w:marBottom w:val="0"/>
      <w:divBdr>
        <w:top w:val="none" w:sz="0" w:space="0" w:color="auto"/>
        <w:left w:val="none" w:sz="0" w:space="0" w:color="auto"/>
        <w:bottom w:val="none" w:sz="0" w:space="0" w:color="auto"/>
        <w:right w:val="none" w:sz="0" w:space="0" w:color="auto"/>
      </w:divBdr>
    </w:div>
    <w:div w:id="712196390">
      <w:bodyDiv w:val="1"/>
      <w:marLeft w:val="0"/>
      <w:marRight w:val="0"/>
      <w:marTop w:val="0"/>
      <w:marBottom w:val="0"/>
      <w:divBdr>
        <w:top w:val="none" w:sz="0" w:space="0" w:color="auto"/>
        <w:left w:val="none" w:sz="0" w:space="0" w:color="auto"/>
        <w:bottom w:val="none" w:sz="0" w:space="0" w:color="auto"/>
        <w:right w:val="none" w:sz="0" w:space="0" w:color="auto"/>
      </w:divBdr>
      <w:divsChild>
        <w:div w:id="385372527">
          <w:marLeft w:val="0"/>
          <w:marRight w:val="0"/>
          <w:marTop w:val="0"/>
          <w:marBottom w:val="0"/>
          <w:divBdr>
            <w:top w:val="none" w:sz="0" w:space="0" w:color="auto"/>
            <w:left w:val="none" w:sz="0" w:space="0" w:color="auto"/>
            <w:bottom w:val="none" w:sz="0" w:space="0" w:color="auto"/>
            <w:right w:val="none" w:sz="0" w:space="0" w:color="auto"/>
          </w:divBdr>
        </w:div>
        <w:div w:id="927926981">
          <w:marLeft w:val="0"/>
          <w:marRight w:val="0"/>
          <w:marTop w:val="120"/>
          <w:marBottom w:val="0"/>
          <w:divBdr>
            <w:top w:val="none" w:sz="0" w:space="0" w:color="auto"/>
            <w:left w:val="none" w:sz="0" w:space="0" w:color="auto"/>
            <w:bottom w:val="none" w:sz="0" w:space="0" w:color="auto"/>
            <w:right w:val="none" w:sz="0" w:space="0" w:color="auto"/>
          </w:divBdr>
          <w:divsChild>
            <w:div w:id="7526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138221">
      <w:bodyDiv w:val="1"/>
      <w:marLeft w:val="0"/>
      <w:marRight w:val="0"/>
      <w:marTop w:val="0"/>
      <w:marBottom w:val="0"/>
      <w:divBdr>
        <w:top w:val="none" w:sz="0" w:space="0" w:color="auto"/>
        <w:left w:val="none" w:sz="0" w:space="0" w:color="auto"/>
        <w:bottom w:val="none" w:sz="0" w:space="0" w:color="auto"/>
        <w:right w:val="none" w:sz="0" w:space="0" w:color="auto"/>
      </w:divBdr>
    </w:div>
    <w:div w:id="720861876">
      <w:bodyDiv w:val="1"/>
      <w:marLeft w:val="0"/>
      <w:marRight w:val="0"/>
      <w:marTop w:val="0"/>
      <w:marBottom w:val="0"/>
      <w:divBdr>
        <w:top w:val="none" w:sz="0" w:space="0" w:color="auto"/>
        <w:left w:val="none" w:sz="0" w:space="0" w:color="auto"/>
        <w:bottom w:val="none" w:sz="0" w:space="0" w:color="auto"/>
        <w:right w:val="none" w:sz="0" w:space="0" w:color="auto"/>
      </w:divBdr>
      <w:divsChild>
        <w:div w:id="1499148729">
          <w:marLeft w:val="0"/>
          <w:marRight w:val="0"/>
          <w:marTop w:val="240"/>
          <w:marBottom w:val="0"/>
          <w:divBdr>
            <w:top w:val="none" w:sz="0" w:space="0" w:color="auto"/>
            <w:left w:val="none" w:sz="0" w:space="0" w:color="auto"/>
            <w:bottom w:val="none" w:sz="0" w:space="0" w:color="auto"/>
            <w:right w:val="none" w:sz="0" w:space="0" w:color="auto"/>
          </w:divBdr>
        </w:div>
      </w:divsChild>
    </w:div>
    <w:div w:id="727805755">
      <w:bodyDiv w:val="1"/>
      <w:marLeft w:val="0"/>
      <w:marRight w:val="0"/>
      <w:marTop w:val="0"/>
      <w:marBottom w:val="0"/>
      <w:divBdr>
        <w:top w:val="none" w:sz="0" w:space="0" w:color="auto"/>
        <w:left w:val="none" w:sz="0" w:space="0" w:color="auto"/>
        <w:bottom w:val="none" w:sz="0" w:space="0" w:color="auto"/>
        <w:right w:val="none" w:sz="0" w:space="0" w:color="auto"/>
      </w:divBdr>
      <w:divsChild>
        <w:div w:id="384792949">
          <w:marLeft w:val="0"/>
          <w:marRight w:val="0"/>
          <w:marTop w:val="0"/>
          <w:marBottom w:val="225"/>
          <w:divBdr>
            <w:top w:val="single" w:sz="6" w:space="0" w:color="CCCCCC"/>
            <w:left w:val="single" w:sz="6" w:space="0" w:color="CCCCCC"/>
            <w:bottom w:val="single" w:sz="6" w:space="0" w:color="CCCCCC"/>
            <w:right w:val="single" w:sz="6" w:space="0" w:color="CCCCCC"/>
          </w:divBdr>
          <w:divsChild>
            <w:div w:id="1061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7517">
      <w:bodyDiv w:val="1"/>
      <w:marLeft w:val="0"/>
      <w:marRight w:val="0"/>
      <w:marTop w:val="0"/>
      <w:marBottom w:val="0"/>
      <w:divBdr>
        <w:top w:val="none" w:sz="0" w:space="0" w:color="auto"/>
        <w:left w:val="none" w:sz="0" w:space="0" w:color="auto"/>
        <w:bottom w:val="none" w:sz="0" w:space="0" w:color="auto"/>
        <w:right w:val="none" w:sz="0" w:space="0" w:color="auto"/>
      </w:divBdr>
    </w:div>
    <w:div w:id="740835246">
      <w:bodyDiv w:val="1"/>
      <w:marLeft w:val="0"/>
      <w:marRight w:val="0"/>
      <w:marTop w:val="0"/>
      <w:marBottom w:val="0"/>
      <w:divBdr>
        <w:top w:val="none" w:sz="0" w:space="0" w:color="auto"/>
        <w:left w:val="none" w:sz="0" w:space="0" w:color="auto"/>
        <w:bottom w:val="none" w:sz="0" w:space="0" w:color="auto"/>
        <w:right w:val="none" w:sz="0" w:space="0" w:color="auto"/>
      </w:divBdr>
      <w:divsChild>
        <w:div w:id="1568806543">
          <w:marLeft w:val="0"/>
          <w:marRight w:val="0"/>
          <w:marTop w:val="0"/>
          <w:marBottom w:val="0"/>
          <w:divBdr>
            <w:top w:val="none" w:sz="0" w:space="0" w:color="auto"/>
            <w:left w:val="none" w:sz="0" w:space="0" w:color="auto"/>
            <w:bottom w:val="none" w:sz="0" w:space="0" w:color="auto"/>
            <w:right w:val="none" w:sz="0" w:space="0" w:color="auto"/>
          </w:divBdr>
        </w:div>
        <w:div w:id="1324549153">
          <w:marLeft w:val="0"/>
          <w:marRight w:val="0"/>
          <w:marTop w:val="120"/>
          <w:marBottom w:val="0"/>
          <w:divBdr>
            <w:top w:val="none" w:sz="0" w:space="0" w:color="auto"/>
            <w:left w:val="none" w:sz="0" w:space="0" w:color="auto"/>
            <w:bottom w:val="none" w:sz="0" w:space="0" w:color="auto"/>
            <w:right w:val="none" w:sz="0" w:space="0" w:color="auto"/>
          </w:divBdr>
          <w:divsChild>
            <w:div w:id="1887061706">
              <w:marLeft w:val="0"/>
              <w:marRight w:val="0"/>
              <w:marTop w:val="0"/>
              <w:marBottom w:val="0"/>
              <w:divBdr>
                <w:top w:val="none" w:sz="0" w:space="0" w:color="auto"/>
                <w:left w:val="none" w:sz="0" w:space="0" w:color="auto"/>
                <w:bottom w:val="none" w:sz="0" w:space="0" w:color="auto"/>
                <w:right w:val="none" w:sz="0" w:space="0" w:color="auto"/>
              </w:divBdr>
            </w:div>
          </w:divsChild>
        </w:div>
        <w:div w:id="1196042290">
          <w:marLeft w:val="0"/>
          <w:marRight w:val="0"/>
          <w:marTop w:val="120"/>
          <w:marBottom w:val="0"/>
          <w:divBdr>
            <w:top w:val="none" w:sz="0" w:space="0" w:color="auto"/>
            <w:left w:val="none" w:sz="0" w:space="0" w:color="auto"/>
            <w:bottom w:val="none" w:sz="0" w:space="0" w:color="auto"/>
            <w:right w:val="none" w:sz="0" w:space="0" w:color="auto"/>
          </w:divBdr>
          <w:divsChild>
            <w:div w:id="16473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8154">
      <w:bodyDiv w:val="1"/>
      <w:marLeft w:val="0"/>
      <w:marRight w:val="0"/>
      <w:marTop w:val="0"/>
      <w:marBottom w:val="0"/>
      <w:divBdr>
        <w:top w:val="none" w:sz="0" w:space="0" w:color="auto"/>
        <w:left w:val="none" w:sz="0" w:space="0" w:color="auto"/>
        <w:bottom w:val="none" w:sz="0" w:space="0" w:color="auto"/>
        <w:right w:val="none" w:sz="0" w:space="0" w:color="auto"/>
      </w:divBdr>
    </w:div>
    <w:div w:id="757404625">
      <w:bodyDiv w:val="1"/>
      <w:marLeft w:val="0"/>
      <w:marRight w:val="0"/>
      <w:marTop w:val="0"/>
      <w:marBottom w:val="0"/>
      <w:divBdr>
        <w:top w:val="none" w:sz="0" w:space="0" w:color="auto"/>
        <w:left w:val="none" w:sz="0" w:space="0" w:color="auto"/>
        <w:bottom w:val="none" w:sz="0" w:space="0" w:color="auto"/>
        <w:right w:val="none" w:sz="0" w:space="0" w:color="auto"/>
      </w:divBdr>
    </w:div>
    <w:div w:id="765274769">
      <w:bodyDiv w:val="1"/>
      <w:marLeft w:val="0"/>
      <w:marRight w:val="0"/>
      <w:marTop w:val="0"/>
      <w:marBottom w:val="0"/>
      <w:divBdr>
        <w:top w:val="none" w:sz="0" w:space="0" w:color="auto"/>
        <w:left w:val="none" w:sz="0" w:space="0" w:color="auto"/>
        <w:bottom w:val="none" w:sz="0" w:space="0" w:color="auto"/>
        <w:right w:val="none" w:sz="0" w:space="0" w:color="auto"/>
      </w:divBdr>
      <w:divsChild>
        <w:div w:id="736367962">
          <w:marLeft w:val="0"/>
          <w:marRight w:val="0"/>
          <w:marTop w:val="240"/>
          <w:marBottom w:val="0"/>
          <w:divBdr>
            <w:top w:val="none" w:sz="0" w:space="0" w:color="auto"/>
            <w:left w:val="none" w:sz="0" w:space="0" w:color="auto"/>
            <w:bottom w:val="none" w:sz="0" w:space="0" w:color="auto"/>
            <w:right w:val="none" w:sz="0" w:space="0" w:color="auto"/>
          </w:divBdr>
        </w:div>
      </w:divsChild>
    </w:div>
    <w:div w:id="779883638">
      <w:bodyDiv w:val="1"/>
      <w:marLeft w:val="0"/>
      <w:marRight w:val="0"/>
      <w:marTop w:val="0"/>
      <w:marBottom w:val="0"/>
      <w:divBdr>
        <w:top w:val="none" w:sz="0" w:space="0" w:color="auto"/>
        <w:left w:val="none" w:sz="0" w:space="0" w:color="auto"/>
        <w:bottom w:val="none" w:sz="0" w:space="0" w:color="auto"/>
        <w:right w:val="none" w:sz="0" w:space="0" w:color="auto"/>
      </w:divBdr>
    </w:div>
    <w:div w:id="780300849">
      <w:bodyDiv w:val="1"/>
      <w:marLeft w:val="0"/>
      <w:marRight w:val="0"/>
      <w:marTop w:val="0"/>
      <w:marBottom w:val="0"/>
      <w:divBdr>
        <w:top w:val="none" w:sz="0" w:space="0" w:color="auto"/>
        <w:left w:val="none" w:sz="0" w:space="0" w:color="auto"/>
        <w:bottom w:val="none" w:sz="0" w:space="0" w:color="auto"/>
        <w:right w:val="none" w:sz="0" w:space="0" w:color="auto"/>
      </w:divBdr>
    </w:div>
    <w:div w:id="785201380">
      <w:bodyDiv w:val="1"/>
      <w:marLeft w:val="0"/>
      <w:marRight w:val="0"/>
      <w:marTop w:val="0"/>
      <w:marBottom w:val="0"/>
      <w:divBdr>
        <w:top w:val="none" w:sz="0" w:space="0" w:color="auto"/>
        <w:left w:val="none" w:sz="0" w:space="0" w:color="auto"/>
        <w:bottom w:val="none" w:sz="0" w:space="0" w:color="auto"/>
        <w:right w:val="none" w:sz="0" w:space="0" w:color="auto"/>
      </w:divBdr>
    </w:div>
    <w:div w:id="786630210">
      <w:bodyDiv w:val="1"/>
      <w:marLeft w:val="0"/>
      <w:marRight w:val="0"/>
      <w:marTop w:val="0"/>
      <w:marBottom w:val="0"/>
      <w:divBdr>
        <w:top w:val="none" w:sz="0" w:space="0" w:color="auto"/>
        <w:left w:val="none" w:sz="0" w:space="0" w:color="auto"/>
        <w:bottom w:val="none" w:sz="0" w:space="0" w:color="auto"/>
        <w:right w:val="none" w:sz="0" w:space="0" w:color="auto"/>
      </w:divBdr>
    </w:div>
    <w:div w:id="789401999">
      <w:bodyDiv w:val="1"/>
      <w:marLeft w:val="0"/>
      <w:marRight w:val="0"/>
      <w:marTop w:val="0"/>
      <w:marBottom w:val="0"/>
      <w:divBdr>
        <w:top w:val="none" w:sz="0" w:space="0" w:color="auto"/>
        <w:left w:val="none" w:sz="0" w:space="0" w:color="auto"/>
        <w:bottom w:val="none" w:sz="0" w:space="0" w:color="auto"/>
        <w:right w:val="none" w:sz="0" w:space="0" w:color="auto"/>
      </w:divBdr>
    </w:div>
    <w:div w:id="789975046">
      <w:bodyDiv w:val="1"/>
      <w:marLeft w:val="0"/>
      <w:marRight w:val="0"/>
      <w:marTop w:val="0"/>
      <w:marBottom w:val="0"/>
      <w:divBdr>
        <w:top w:val="none" w:sz="0" w:space="0" w:color="auto"/>
        <w:left w:val="none" w:sz="0" w:space="0" w:color="auto"/>
        <w:bottom w:val="none" w:sz="0" w:space="0" w:color="auto"/>
        <w:right w:val="none" w:sz="0" w:space="0" w:color="auto"/>
      </w:divBdr>
    </w:div>
    <w:div w:id="795756056">
      <w:bodyDiv w:val="1"/>
      <w:marLeft w:val="0"/>
      <w:marRight w:val="0"/>
      <w:marTop w:val="0"/>
      <w:marBottom w:val="0"/>
      <w:divBdr>
        <w:top w:val="none" w:sz="0" w:space="0" w:color="auto"/>
        <w:left w:val="none" w:sz="0" w:space="0" w:color="auto"/>
        <w:bottom w:val="none" w:sz="0" w:space="0" w:color="auto"/>
        <w:right w:val="none" w:sz="0" w:space="0" w:color="auto"/>
      </w:divBdr>
    </w:div>
    <w:div w:id="795946742">
      <w:bodyDiv w:val="1"/>
      <w:marLeft w:val="0"/>
      <w:marRight w:val="0"/>
      <w:marTop w:val="0"/>
      <w:marBottom w:val="0"/>
      <w:divBdr>
        <w:top w:val="none" w:sz="0" w:space="0" w:color="auto"/>
        <w:left w:val="none" w:sz="0" w:space="0" w:color="auto"/>
        <w:bottom w:val="none" w:sz="0" w:space="0" w:color="auto"/>
        <w:right w:val="none" w:sz="0" w:space="0" w:color="auto"/>
      </w:divBdr>
      <w:divsChild>
        <w:div w:id="1355767516">
          <w:marLeft w:val="0"/>
          <w:marRight w:val="0"/>
          <w:marTop w:val="240"/>
          <w:marBottom w:val="0"/>
          <w:divBdr>
            <w:top w:val="none" w:sz="0" w:space="0" w:color="auto"/>
            <w:left w:val="none" w:sz="0" w:space="0" w:color="auto"/>
            <w:bottom w:val="none" w:sz="0" w:space="0" w:color="auto"/>
            <w:right w:val="none" w:sz="0" w:space="0" w:color="auto"/>
          </w:divBdr>
        </w:div>
      </w:divsChild>
    </w:div>
    <w:div w:id="798842530">
      <w:bodyDiv w:val="1"/>
      <w:marLeft w:val="0"/>
      <w:marRight w:val="0"/>
      <w:marTop w:val="0"/>
      <w:marBottom w:val="0"/>
      <w:divBdr>
        <w:top w:val="none" w:sz="0" w:space="0" w:color="auto"/>
        <w:left w:val="none" w:sz="0" w:space="0" w:color="auto"/>
        <w:bottom w:val="none" w:sz="0" w:space="0" w:color="auto"/>
        <w:right w:val="none" w:sz="0" w:space="0" w:color="auto"/>
      </w:divBdr>
    </w:div>
    <w:div w:id="799035444">
      <w:bodyDiv w:val="1"/>
      <w:marLeft w:val="0"/>
      <w:marRight w:val="0"/>
      <w:marTop w:val="0"/>
      <w:marBottom w:val="0"/>
      <w:divBdr>
        <w:top w:val="none" w:sz="0" w:space="0" w:color="auto"/>
        <w:left w:val="none" w:sz="0" w:space="0" w:color="auto"/>
        <w:bottom w:val="none" w:sz="0" w:space="0" w:color="auto"/>
        <w:right w:val="none" w:sz="0" w:space="0" w:color="auto"/>
      </w:divBdr>
    </w:div>
    <w:div w:id="799222235">
      <w:bodyDiv w:val="1"/>
      <w:marLeft w:val="0"/>
      <w:marRight w:val="0"/>
      <w:marTop w:val="0"/>
      <w:marBottom w:val="0"/>
      <w:divBdr>
        <w:top w:val="none" w:sz="0" w:space="0" w:color="auto"/>
        <w:left w:val="none" w:sz="0" w:space="0" w:color="auto"/>
        <w:bottom w:val="none" w:sz="0" w:space="0" w:color="auto"/>
        <w:right w:val="none" w:sz="0" w:space="0" w:color="auto"/>
      </w:divBdr>
      <w:divsChild>
        <w:div w:id="648245194">
          <w:marLeft w:val="0"/>
          <w:marRight w:val="0"/>
          <w:marTop w:val="0"/>
          <w:marBottom w:val="450"/>
          <w:divBdr>
            <w:top w:val="single" w:sz="6" w:space="12" w:color="E6E6E6"/>
            <w:left w:val="none" w:sz="0" w:space="0" w:color="auto"/>
            <w:bottom w:val="none" w:sz="0" w:space="0" w:color="auto"/>
            <w:right w:val="none" w:sz="0" w:space="0" w:color="auto"/>
          </w:divBdr>
          <w:divsChild>
            <w:div w:id="14484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3633">
      <w:bodyDiv w:val="1"/>
      <w:marLeft w:val="0"/>
      <w:marRight w:val="0"/>
      <w:marTop w:val="0"/>
      <w:marBottom w:val="0"/>
      <w:divBdr>
        <w:top w:val="none" w:sz="0" w:space="0" w:color="auto"/>
        <w:left w:val="none" w:sz="0" w:space="0" w:color="auto"/>
        <w:bottom w:val="none" w:sz="0" w:space="0" w:color="auto"/>
        <w:right w:val="none" w:sz="0" w:space="0" w:color="auto"/>
      </w:divBdr>
    </w:div>
    <w:div w:id="807551621">
      <w:bodyDiv w:val="1"/>
      <w:marLeft w:val="0"/>
      <w:marRight w:val="0"/>
      <w:marTop w:val="0"/>
      <w:marBottom w:val="0"/>
      <w:divBdr>
        <w:top w:val="none" w:sz="0" w:space="0" w:color="auto"/>
        <w:left w:val="none" w:sz="0" w:space="0" w:color="auto"/>
        <w:bottom w:val="none" w:sz="0" w:space="0" w:color="auto"/>
        <w:right w:val="none" w:sz="0" w:space="0" w:color="auto"/>
      </w:divBdr>
    </w:div>
    <w:div w:id="810098473">
      <w:bodyDiv w:val="1"/>
      <w:marLeft w:val="0"/>
      <w:marRight w:val="0"/>
      <w:marTop w:val="0"/>
      <w:marBottom w:val="0"/>
      <w:divBdr>
        <w:top w:val="none" w:sz="0" w:space="0" w:color="auto"/>
        <w:left w:val="none" w:sz="0" w:space="0" w:color="auto"/>
        <w:bottom w:val="none" w:sz="0" w:space="0" w:color="auto"/>
        <w:right w:val="none" w:sz="0" w:space="0" w:color="auto"/>
      </w:divBdr>
    </w:div>
    <w:div w:id="812983308">
      <w:bodyDiv w:val="1"/>
      <w:marLeft w:val="0"/>
      <w:marRight w:val="0"/>
      <w:marTop w:val="0"/>
      <w:marBottom w:val="0"/>
      <w:divBdr>
        <w:top w:val="none" w:sz="0" w:space="0" w:color="auto"/>
        <w:left w:val="none" w:sz="0" w:space="0" w:color="auto"/>
        <w:bottom w:val="none" w:sz="0" w:space="0" w:color="auto"/>
        <w:right w:val="none" w:sz="0" w:space="0" w:color="auto"/>
      </w:divBdr>
    </w:div>
    <w:div w:id="818838718">
      <w:bodyDiv w:val="1"/>
      <w:marLeft w:val="0"/>
      <w:marRight w:val="0"/>
      <w:marTop w:val="0"/>
      <w:marBottom w:val="0"/>
      <w:divBdr>
        <w:top w:val="none" w:sz="0" w:space="0" w:color="auto"/>
        <w:left w:val="none" w:sz="0" w:space="0" w:color="auto"/>
        <w:bottom w:val="none" w:sz="0" w:space="0" w:color="auto"/>
        <w:right w:val="none" w:sz="0" w:space="0" w:color="auto"/>
      </w:divBdr>
    </w:div>
    <w:div w:id="828327439">
      <w:bodyDiv w:val="1"/>
      <w:marLeft w:val="0"/>
      <w:marRight w:val="0"/>
      <w:marTop w:val="0"/>
      <w:marBottom w:val="0"/>
      <w:divBdr>
        <w:top w:val="none" w:sz="0" w:space="0" w:color="auto"/>
        <w:left w:val="none" w:sz="0" w:space="0" w:color="auto"/>
        <w:bottom w:val="none" w:sz="0" w:space="0" w:color="auto"/>
        <w:right w:val="none" w:sz="0" w:space="0" w:color="auto"/>
      </w:divBdr>
    </w:div>
    <w:div w:id="831138169">
      <w:bodyDiv w:val="1"/>
      <w:marLeft w:val="0"/>
      <w:marRight w:val="0"/>
      <w:marTop w:val="0"/>
      <w:marBottom w:val="0"/>
      <w:divBdr>
        <w:top w:val="none" w:sz="0" w:space="0" w:color="auto"/>
        <w:left w:val="none" w:sz="0" w:space="0" w:color="auto"/>
        <w:bottom w:val="none" w:sz="0" w:space="0" w:color="auto"/>
        <w:right w:val="none" w:sz="0" w:space="0" w:color="auto"/>
      </w:divBdr>
    </w:div>
    <w:div w:id="843472387">
      <w:bodyDiv w:val="1"/>
      <w:marLeft w:val="0"/>
      <w:marRight w:val="0"/>
      <w:marTop w:val="0"/>
      <w:marBottom w:val="0"/>
      <w:divBdr>
        <w:top w:val="none" w:sz="0" w:space="0" w:color="auto"/>
        <w:left w:val="none" w:sz="0" w:space="0" w:color="auto"/>
        <w:bottom w:val="none" w:sz="0" w:space="0" w:color="auto"/>
        <w:right w:val="none" w:sz="0" w:space="0" w:color="auto"/>
      </w:divBdr>
    </w:div>
    <w:div w:id="849636842">
      <w:bodyDiv w:val="1"/>
      <w:marLeft w:val="0"/>
      <w:marRight w:val="0"/>
      <w:marTop w:val="0"/>
      <w:marBottom w:val="0"/>
      <w:divBdr>
        <w:top w:val="none" w:sz="0" w:space="0" w:color="auto"/>
        <w:left w:val="none" w:sz="0" w:space="0" w:color="auto"/>
        <w:bottom w:val="none" w:sz="0" w:space="0" w:color="auto"/>
        <w:right w:val="none" w:sz="0" w:space="0" w:color="auto"/>
      </w:divBdr>
    </w:div>
    <w:div w:id="858813323">
      <w:bodyDiv w:val="1"/>
      <w:marLeft w:val="0"/>
      <w:marRight w:val="0"/>
      <w:marTop w:val="0"/>
      <w:marBottom w:val="0"/>
      <w:divBdr>
        <w:top w:val="none" w:sz="0" w:space="0" w:color="auto"/>
        <w:left w:val="none" w:sz="0" w:space="0" w:color="auto"/>
        <w:bottom w:val="none" w:sz="0" w:space="0" w:color="auto"/>
        <w:right w:val="none" w:sz="0" w:space="0" w:color="auto"/>
      </w:divBdr>
    </w:div>
    <w:div w:id="864443862">
      <w:bodyDiv w:val="1"/>
      <w:marLeft w:val="0"/>
      <w:marRight w:val="0"/>
      <w:marTop w:val="0"/>
      <w:marBottom w:val="0"/>
      <w:divBdr>
        <w:top w:val="none" w:sz="0" w:space="0" w:color="auto"/>
        <w:left w:val="none" w:sz="0" w:space="0" w:color="auto"/>
        <w:bottom w:val="none" w:sz="0" w:space="0" w:color="auto"/>
        <w:right w:val="none" w:sz="0" w:space="0" w:color="auto"/>
      </w:divBdr>
    </w:div>
    <w:div w:id="877595469">
      <w:bodyDiv w:val="1"/>
      <w:marLeft w:val="0"/>
      <w:marRight w:val="0"/>
      <w:marTop w:val="0"/>
      <w:marBottom w:val="0"/>
      <w:divBdr>
        <w:top w:val="none" w:sz="0" w:space="0" w:color="auto"/>
        <w:left w:val="none" w:sz="0" w:space="0" w:color="auto"/>
        <w:bottom w:val="none" w:sz="0" w:space="0" w:color="auto"/>
        <w:right w:val="none" w:sz="0" w:space="0" w:color="auto"/>
      </w:divBdr>
      <w:divsChild>
        <w:div w:id="1318533429">
          <w:marLeft w:val="0"/>
          <w:marRight w:val="0"/>
          <w:marTop w:val="180"/>
          <w:marBottom w:val="0"/>
          <w:divBdr>
            <w:top w:val="none" w:sz="0" w:space="0" w:color="auto"/>
            <w:left w:val="none" w:sz="0" w:space="0" w:color="auto"/>
            <w:bottom w:val="none" w:sz="0" w:space="0" w:color="auto"/>
            <w:right w:val="none" w:sz="0" w:space="0" w:color="auto"/>
          </w:divBdr>
          <w:divsChild>
            <w:div w:id="33626686">
              <w:marLeft w:val="0"/>
              <w:marRight w:val="300"/>
              <w:marTop w:val="0"/>
              <w:marBottom w:val="300"/>
              <w:divBdr>
                <w:top w:val="none" w:sz="0" w:space="0" w:color="auto"/>
                <w:left w:val="none" w:sz="0" w:space="0" w:color="auto"/>
                <w:bottom w:val="none" w:sz="0" w:space="0" w:color="auto"/>
                <w:right w:val="single" w:sz="6" w:space="15" w:color="EEEEEE"/>
              </w:divBdr>
            </w:div>
          </w:divsChild>
        </w:div>
      </w:divsChild>
    </w:div>
    <w:div w:id="878203325">
      <w:bodyDiv w:val="1"/>
      <w:marLeft w:val="0"/>
      <w:marRight w:val="0"/>
      <w:marTop w:val="0"/>
      <w:marBottom w:val="0"/>
      <w:divBdr>
        <w:top w:val="none" w:sz="0" w:space="0" w:color="auto"/>
        <w:left w:val="none" w:sz="0" w:space="0" w:color="auto"/>
        <w:bottom w:val="none" w:sz="0" w:space="0" w:color="auto"/>
        <w:right w:val="none" w:sz="0" w:space="0" w:color="auto"/>
      </w:divBdr>
    </w:div>
    <w:div w:id="884099981">
      <w:bodyDiv w:val="1"/>
      <w:marLeft w:val="0"/>
      <w:marRight w:val="0"/>
      <w:marTop w:val="0"/>
      <w:marBottom w:val="0"/>
      <w:divBdr>
        <w:top w:val="none" w:sz="0" w:space="0" w:color="auto"/>
        <w:left w:val="none" w:sz="0" w:space="0" w:color="auto"/>
        <w:bottom w:val="none" w:sz="0" w:space="0" w:color="auto"/>
        <w:right w:val="none" w:sz="0" w:space="0" w:color="auto"/>
      </w:divBdr>
    </w:div>
    <w:div w:id="884559076">
      <w:bodyDiv w:val="1"/>
      <w:marLeft w:val="0"/>
      <w:marRight w:val="0"/>
      <w:marTop w:val="0"/>
      <w:marBottom w:val="0"/>
      <w:divBdr>
        <w:top w:val="none" w:sz="0" w:space="0" w:color="auto"/>
        <w:left w:val="none" w:sz="0" w:space="0" w:color="auto"/>
        <w:bottom w:val="none" w:sz="0" w:space="0" w:color="auto"/>
        <w:right w:val="none" w:sz="0" w:space="0" w:color="auto"/>
      </w:divBdr>
    </w:div>
    <w:div w:id="886601243">
      <w:bodyDiv w:val="1"/>
      <w:marLeft w:val="0"/>
      <w:marRight w:val="0"/>
      <w:marTop w:val="0"/>
      <w:marBottom w:val="0"/>
      <w:divBdr>
        <w:top w:val="none" w:sz="0" w:space="0" w:color="auto"/>
        <w:left w:val="none" w:sz="0" w:space="0" w:color="auto"/>
        <w:bottom w:val="none" w:sz="0" w:space="0" w:color="auto"/>
        <w:right w:val="none" w:sz="0" w:space="0" w:color="auto"/>
      </w:divBdr>
      <w:divsChild>
        <w:div w:id="569585525">
          <w:marLeft w:val="0"/>
          <w:marRight w:val="0"/>
          <w:marTop w:val="180"/>
          <w:marBottom w:val="0"/>
          <w:divBdr>
            <w:top w:val="none" w:sz="0" w:space="0" w:color="auto"/>
            <w:left w:val="none" w:sz="0" w:space="0" w:color="auto"/>
            <w:bottom w:val="none" w:sz="0" w:space="0" w:color="auto"/>
            <w:right w:val="none" w:sz="0" w:space="0" w:color="auto"/>
          </w:divBdr>
          <w:divsChild>
            <w:div w:id="16594612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888999746">
      <w:bodyDiv w:val="1"/>
      <w:marLeft w:val="0"/>
      <w:marRight w:val="0"/>
      <w:marTop w:val="0"/>
      <w:marBottom w:val="0"/>
      <w:divBdr>
        <w:top w:val="none" w:sz="0" w:space="0" w:color="auto"/>
        <w:left w:val="none" w:sz="0" w:space="0" w:color="auto"/>
        <w:bottom w:val="none" w:sz="0" w:space="0" w:color="auto"/>
        <w:right w:val="none" w:sz="0" w:space="0" w:color="auto"/>
      </w:divBdr>
    </w:div>
    <w:div w:id="895163836">
      <w:bodyDiv w:val="1"/>
      <w:marLeft w:val="0"/>
      <w:marRight w:val="0"/>
      <w:marTop w:val="0"/>
      <w:marBottom w:val="0"/>
      <w:divBdr>
        <w:top w:val="none" w:sz="0" w:space="0" w:color="auto"/>
        <w:left w:val="none" w:sz="0" w:space="0" w:color="auto"/>
        <w:bottom w:val="none" w:sz="0" w:space="0" w:color="auto"/>
        <w:right w:val="none" w:sz="0" w:space="0" w:color="auto"/>
      </w:divBdr>
      <w:divsChild>
        <w:div w:id="1068647827">
          <w:marLeft w:val="0"/>
          <w:marRight w:val="0"/>
          <w:marTop w:val="0"/>
          <w:marBottom w:val="0"/>
          <w:divBdr>
            <w:top w:val="none" w:sz="0" w:space="0" w:color="auto"/>
            <w:left w:val="none" w:sz="0" w:space="0" w:color="auto"/>
            <w:bottom w:val="none" w:sz="0" w:space="0" w:color="auto"/>
            <w:right w:val="none" w:sz="0" w:space="0" w:color="auto"/>
          </w:divBdr>
        </w:div>
      </w:divsChild>
    </w:div>
    <w:div w:id="895551333">
      <w:bodyDiv w:val="1"/>
      <w:marLeft w:val="0"/>
      <w:marRight w:val="0"/>
      <w:marTop w:val="0"/>
      <w:marBottom w:val="0"/>
      <w:divBdr>
        <w:top w:val="none" w:sz="0" w:space="0" w:color="auto"/>
        <w:left w:val="none" w:sz="0" w:space="0" w:color="auto"/>
        <w:bottom w:val="none" w:sz="0" w:space="0" w:color="auto"/>
        <w:right w:val="none" w:sz="0" w:space="0" w:color="auto"/>
      </w:divBdr>
    </w:div>
    <w:div w:id="904220607">
      <w:bodyDiv w:val="1"/>
      <w:marLeft w:val="0"/>
      <w:marRight w:val="0"/>
      <w:marTop w:val="0"/>
      <w:marBottom w:val="0"/>
      <w:divBdr>
        <w:top w:val="none" w:sz="0" w:space="0" w:color="auto"/>
        <w:left w:val="none" w:sz="0" w:space="0" w:color="auto"/>
        <w:bottom w:val="none" w:sz="0" w:space="0" w:color="auto"/>
        <w:right w:val="none" w:sz="0" w:space="0" w:color="auto"/>
      </w:divBdr>
    </w:div>
    <w:div w:id="907543549">
      <w:bodyDiv w:val="1"/>
      <w:marLeft w:val="0"/>
      <w:marRight w:val="0"/>
      <w:marTop w:val="0"/>
      <w:marBottom w:val="0"/>
      <w:divBdr>
        <w:top w:val="none" w:sz="0" w:space="0" w:color="auto"/>
        <w:left w:val="none" w:sz="0" w:space="0" w:color="auto"/>
        <w:bottom w:val="none" w:sz="0" w:space="0" w:color="auto"/>
        <w:right w:val="none" w:sz="0" w:space="0" w:color="auto"/>
      </w:divBdr>
    </w:div>
    <w:div w:id="911550020">
      <w:bodyDiv w:val="1"/>
      <w:marLeft w:val="0"/>
      <w:marRight w:val="0"/>
      <w:marTop w:val="0"/>
      <w:marBottom w:val="0"/>
      <w:divBdr>
        <w:top w:val="none" w:sz="0" w:space="0" w:color="auto"/>
        <w:left w:val="none" w:sz="0" w:space="0" w:color="auto"/>
        <w:bottom w:val="none" w:sz="0" w:space="0" w:color="auto"/>
        <w:right w:val="none" w:sz="0" w:space="0" w:color="auto"/>
      </w:divBdr>
    </w:div>
    <w:div w:id="911625801">
      <w:bodyDiv w:val="1"/>
      <w:marLeft w:val="0"/>
      <w:marRight w:val="0"/>
      <w:marTop w:val="0"/>
      <w:marBottom w:val="0"/>
      <w:divBdr>
        <w:top w:val="none" w:sz="0" w:space="0" w:color="auto"/>
        <w:left w:val="none" w:sz="0" w:space="0" w:color="auto"/>
        <w:bottom w:val="none" w:sz="0" w:space="0" w:color="auto"/>
        <w:right w:val="none" w:sz="0" w:space="0" w:color="auto"/>
      </w:divBdr>
    </w:div>
    <w:div w:id="923883444">
      <w:bodyDiv w:val="1"/>
      <w:marLeft w:val="0"/>
      <w:marRight w:val="0"/>
      <w:marTop w:val="0"/>
      <w:marBottom w:val="0"/>
      <w:divBdr>
        <w:top w:val="none" w:sz="0" w:space="0" w:color="auto"/>
        <w:left w:val="none" w:sz="0" w:space="0" w:color="auto"/>
        <w:bottom w:val="none" w:sz="0" w:space="0" w:color="auto"/>
        <w:right w:val="none" w:sz="0" w:space="0" w:color="auto"/>
      </w:divBdr>
    </w:div>
    <w:div w:id="924339613">
      <w:bodyDiv w:val="1"/>
      <w:marLeft w:val="0"/>
      <w:marRight w:val="0"/>
      <w:marTop w:val="0"/>
      <w:marBottom w:val="0"/>
      <w:divBdr>
        <w:top w:val="none" w:sz="0" w:space="0" w:color="auto"/>
        <w:left w:val="none" w:sz="0" w:space="0" w:color="auto"/>
        <w:bottom w:val="none" w:sz="0" w:space="0" w:color="auto"/>
        <w:right w:val="none" w:sz="0" w:space="0" w:color="auto"/>
      </w:divBdr>
    </w:div>
    <w:div w:id="933711804">
      <w:bodyDiv w:val="1"/>
      <w:marLeft w:val="0"/>
      <w:marRight w:val="0"/>
      <w:marTop w:val="0"/>
      <w:marBottom w:val="0"/>
      <w:divBdr>
        <w:top w:val="none" w:sz="0" w:space="0" w:color="auto"/>
        <w:left w:val="none" w:sz="0" w:space="0" w:color="auto"/>
        <w:bottom w:val="none" w:sz="0" w:space="0" w:color="auto"/>
        <w:right w:val="none" w:sz="0" w:space="0" w:color="auto"/>
      </w:divBdr>
    </w:div>
    <w:div w:id="939604908">
      <w:bodyDiv w:val="1"/>
      <w:marLeft w:val="0"/>
      <w:marRight w:val="0"/>
      <w:marTop w:val="0"/>
      <w:marBottom w:val="0"/>
      <w:divBdr>
        <w:top w:val="none" w:sz="0" w:space="0" w:color="auto"/>
        <w:left w:val="none" w:sz="0" w:space="0" w:color="auto"/>
        <w:bottom w:val="none" w:sz="0" w:space="0" w:color="auto"/>
        <w:right w:val="none" w:sz="0" w:space="0" w:color="auto"/>
      </w:divBdr>
    </w:div>
    <w:div w:id="944651920">
      <w:bodyDiv w:val="1"/>
      <w:marLeft w:val="0"/>
      <w:marRight w:val="0"/>
      <w:marTop w:val="0"/>
      <w:marBottom w:val="0"/>
      <w:divBdr>
        <w:top w:val="none" w:sz="0" w:space="0" w:color="auto"/>
        <w:left w:val="none" w:sz="0" w:space="0" w:color="auto"/>
        <w:bottom w:val="none" w:sz="0" w:space="0" w:color="auto"/>
        <w:right w:val="none" w:sz="0" w:space="0" w:color="auto"/>
      </w:divBdr>
      <w:divsChild>
        <w:div w:id="921989086">
          <w:marLeft w:val="0"/>
          <w:marRight w:val="0"/>
          <w:marTop w:val="0"/>
          <w:marBottom w:val="0"/>
          <w:divBdr>
            <w:top w:val="none" w:sz="0" w:space="0" w:color="auto"/>
            <w:left w:val="none" w:sz="0" w:space="0" w:color="auto"/>
            <w:bottom w:val="none" w:sz="0" w:space="0" w:color="auto"/>
            <w:right w:val="none" w:sz="0" w:space="0" w:color="auto"/>
          </w:divBdr>
        </w:div>
      </w:divsChild>
    </w:div>
    <w:div w:id="944657076">
      <w:bodyDiv w:val="1"/>
      <w:marLeft w:val="0"/>
      <w:marRight w:val="0"/>
      <w:marTop w:val="0"/>
      <w:marBottom w:val="0"/>
      <w:divBdr>
        <w:top w:val="none" w:sz="0" w:space="0" w:color="auto"/>
        <w:left w:val="none" w:sz="0" w:space="0" w:color="auto"/>
        <w:bottom w:val="none" w:sz="0" w:space="0" w:color="auto"/>
        <w:right w:val="none" w:sz="0" w:space="0" w:color="auto"/>
      </w:divBdr>
      <w:divsChild>
        <w:div w:id="1114906776">
          <w:marLeft w:val="0"/>
          <w:marRight w:val="0"/>
          <w:marTop w:val="0"/>
          <w:marBottom w:val="0"/>
          <w:divBdr>
            <w:top w:val="none" w:sz="0" w:space="0" w:color="auto"/>
            <w:left w:val="none" w:sz="0" w:space="0" w:color="auto"/>
            <w:bottom w:val="none" w:sz="0" w:space="0" w:color="auto"/>
            <w:right w:val="none" w:sz="0" w:space="0" w:color="auto"/>
          </w:divBdr>
        </w:div>
        <w:div w:id="1454402113">
          <w:marLeft w:val="0"/>
          <w:marRight w:val="0"/>
          <w:marTop w:val="120"/>
          <w:marBottom w:val="0"/>
          <w:divBdr>
            <w:top w:val="none" w:sz="0" w:space="0" w:color="auto"/>
            <w:left w:val="none" w:sz="0" w:space="0" w:color="auto"/>
            <w:bottom w:val="none" w:sz="0" w:space="0" w:color="auto"/>
            <w:right w:val="none" w:sz="0" w:space="0" w:color="auto"/>
          </w:divBdr>
          <w:divsChild>
            <w:div w:id="153422914">
              <w:marLeft w:val="0"/>
              <w:marRight w:val="0"/>
              <w:marTop w:val="0"/>
              <w:marBottom w:val="0"/>
              <w:divBdr>
                <w:top w:val="none" w:sz="0" w:space="0" w:color="auto"/>
                <w:left w:val="none" w:sz="0" w:space="0" w:color="auto"/>
                <w:bottom w:val="none" w:sz="0" w:space="0" w:color="auto"/>
                <w:right w:val="none" w:sz="0" w:space="0" w:color="auto"/>
              </w:divBdr>
            </w:div>
          </w:divsChild>
        </w:div>
        <w:div w:id="1302228107">
          <w:marLeft w:val="0"/>
          <w:marRight w:val="0"/>
          <w:marTop w:val="120"/>
          <w:marBottom w:val="0"/>
          <w:divBdr>
            <w:top w:val="none" w:sz="0" w:space="0" w:color="auto"/>
            <w:left w:val="none" w:sz="0" w:space="0" w:color="auto"/>
            <w:bottom w:val="none" w:sz="0" w:space="0" w:color="auto"/>
            <w:right w:val="none" w:sz="0" w:space="0" w:color="auto"/>
          </w:divBdr>
          <w:divsChild>
            <w:div w:id="16672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0558">
      <w:bodyDiv w:val="1"/>
      <w:marLeft w:val="0"/>
      <w:marRight w:val="0"/>
      <w:marTop w:val="0"/>
      <w:marBottom w:val="0"/>
      <w:divBdr>
        <w:top w:val="none" w:sz="0" w:space="0" w:color="auto"/>
        <w:left w:val="none" w:sz="0" w:space="0" w:color="auto"/>
        <w:bottom w:val="none" w:sz="0" w:space="0" w:color="auto"/>
        <w:right w:val="none" w:sz="0" w:space="0" w:color="auto"/>
      </w:divBdr>
    </w:div>
    <w:div w:id="953439725">
      <w:bodyDiv w:val="1"/>
      <w:marLeft w:val="0"/>
      <w:marRight w:val="0"/>
      <w:marTop w:val="0"/>
      <w:marBottom w:val="0"/>
      <w:divBdr>
        <w:top w:val="none" w:sz="0" w:space="0" w:color="auto"/>
        <w:left w:val="none" w:sz="0" w:space="0" w:color="auto"/>
        <w:bottom w:val="none" w:sz="0" w:space="0" w:color="auto"/>
        <w:right w:val="none" w:sz="0" w:space="0" w:color="auto"/>
      </w:divBdr>
    </w:div>
    <w:div w:id="954168743">
      <w:bodyDiv w:val="1"/>
      <w:marLeft w:val="0"/>
      <w:marRight w:val="0"/>
      <w:marTop w:val="0"/>
      <w:marBottom w:val="0"/>
      <w:divBdr>
        <w:top w:val="none" w:sz="0" w:space="0" w:color="auto"/>
        <w:left w:val="none" w:sz="0" w:space="0" w:color="auto"/>
        <w:bottom w:val="none" w:sz="0" w:space="0" w:color="auto"/>
        <w:right w:val="none" w:sz="0" w:space="0" w:color="auto"/>
      </w:divBdr>
    </w:div>
    <w:div w:id="957177298">
      <w:bodyDiv w:val="1"/>
      <w:marLeft w:val="0"/>
      <w:marRight w:val="0"/>
      <w:marTop w:val="0"/>
      <w:marBottom w:val="0"/>
      <w:divBdr>
        <w:top w:val="none" w:sz="0" w:space="0" w:color="auto"/>
        <w:left w:val="none" w:sz="0" w:space="0" w:color="auto"/>
        <w:bottom w:val="none" w:sz="0" w:space="0" w:color="auto"/>
        <w:right w:val="none" w:sz="0" w:space="0" w:color="auto"/>
      </w:divBdr>
    </w:div>
    <w:div w:id="958412834">
      <w:bodyDiv w:val="1"/>
      <w:marLeft w:val="0"/>
      <w:marRight w:val="0"/>
      <w:marTop w:val="0"/>
      <w:marBottom w:val="0"/>
      <w:divBdr>
        <w:top w:val="none" w:sz="0" w:space="0" w:color="auto"/>
        <w:left w:val="none" w:sz="0" w:space="0" w:color="auto"/>
        <w:bottom w:val="none" w:sz="0" w:space="0" w:color="auto"/>
        <w:right w:val="none" w:sz="0" w:space="0" w:color="auto"/>
      </w:divBdr>
      <w:divsChild>
        <w:div w:id="219825872">
          <w:marLeft w:val="0"/>
          <w:marRight w:val="0"/>
          <w:marTop w:val="0"/>
          <w:marBottom w:val="150"/>
          <w:divBdr>
            <w:top w:val="none" w:sz="0" w:space="0" w:color="auto"/>
            <w:left w:val="none" w:sz="0" w:space="0" w:color="auto"/>
            <w:bottom w:val="none" w:sz="0" w:space="0" w:color="auto"/>
            <w:right w:val="none" w:sz="0" w:space="0" w:color="auto"/>
          </w:divBdr>
          <w:divsChild>
            <w:div w:id="4996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4655">
      <w:bodyDiv w:val="1"/>
      <w:marLeft w:val="0"/>
      <w:marRight w:val="0"/>
      <w:marTop w:val="0"/>
      <w:marBottom w:val="0"/>
      <w:divBdr>
        <w:top w:val="none" w:sz="0" w:space="0" w:color="auto"/>
        <w:left w:val="none" w:sz="0" w:space="0" w:color="auto"/>
        <w:bottom w:val="none" w:sz="0" w:space="0" w:color="auto"/>
        <w:right w:val="none" w:sz="0" w:space="0" w:color="auto"/>
      </w:divBdr>
    </w:div>
    <w:div w:id="972835603">
      <w:bodyDiv w:val="1"/>
      <w:marLeft w:val="0"/>
      <w:marRight w:val="0"/>
      <w:marTop w:val="0"/>
      <w:marBottom w:val="0"/>
      <w:divBdr>
        <w:top w:val="none" w:sz="0" w:space="0" w:color="auto"/>
        <w:left w:val="none" w:sz="0" w:space="0" w:color="auto"/>
        <w:bottom w:val="none" w:sz="0" w:space="0" w:color="auto"/>
        <w:right w:val="none" w:sz="0" w:space="0" w:color="auto"/>
      </w:divBdr>
    </w:div>
    <w:div w:id="974603598">
      <w:bodyDiv w:val="1"/>
      <w:marLeft w:val="0"/>
      <w:marRight w:val="0"/>
      <w:marTop w:val="0"/>
      <w:marBottom w:val="0"/>
      <w:divBdr>
        <w:top w:val="none" w:sz="0" w:space="0" w:color="auto"/>
        <w:left w:val="none" w:sz="0" w:space="0" w:color="auto"/>
        <w:bottom w:val="none" w:sz="0" w:space="0" w:color="auto"/>
        <w:right w:val="none" w:sz="0" w:space="0" w:color="auto"/>
      </w:divBdr>
      <w:divsChild>
        <w:div w:id="1731489815">
          <w:marLeft w:val="0"/>
          <w:marRight w:val="0"/>
          <w:marTop w:val="0"/>
          <w:marBottom w:val="0"/>
          <w:divBdr>
            <w:top w:val="none" w:sz="0" w:space="0" w:color="auto"/>
            <w:left w:val="none" w:sz="0" w:space="0" w:color="auto"/>
            <w:bottom w:val="none" w:sz="0" w:space="0" w:color="auto"/>
            <w:right w:val="none" w:sz="0" w:space="0" w:color="auto"/>
          </w:divBdr>
        </w:div>
      </w:divsChild>
    </w:div>
    <w:div w:id="980697688">
      <w:bodyDiv w:val="1"/>
      <w:marLeft w:val="0"/>
      <w:marRight w:val="0"/>
      <w:marTop w:val="0"/>
      <w:marBottom w:val="0"/>
      <w:divBdr>
        <w:top w:val="none" w:sz="0" w:space="0" w:color="auto"/>
        <w:left w:val="none" w:sz="0" w:space="0" w:color="auto"/>
        <w:bottom w:val="none" w:sz="0" w:space="0" w:color="auto"/>
        <w:right w:val="none" w:sz="0" w:space="0" w:color="auto"/>
      </w:divBdr>
    </w:div>
    <w:div w:id="996617346">
      <w:bodyDiv w:val="1"/>
      <w:marLeft w:val="0"/>
      <w:marRight w:val="0"/>
      <w:marTop w:val="0"/>
      <w:marBottom w:val="0"/>
      <w:divBdr>
        <w:top w:val="none" w:sz="0" w:space="0" w:color="auto"/>
        <w:left w:val="none" w:sz="0" w:space="0" w:color="auto"/>
        <w:bottom w:val="none" w:sz="0" w:space="0" w:color="auto"/>
        <w:right w:val="none" w:sz="0" w:space="0" w:color="auto"/>
      </w:divBdr>
    </w:div>
    <w:div w:id="1003436510">
      <w:bodyDiv w:val="1"/>
      <w:marLeft w:val="0"/>
      <w:marRight w:val="0"/>
      <w:marTop w:val="0"/>
      <w:marBottom w:val="0"/>
      <w:divBdr>
        <w:top w:val="none" w:sz="0" w:space="0" w:color="auto"/>
        <w:left w:val="none" w:sz="0" w:space="0" w:color="auto"/>
        <w:bottom w:val="none" w:sz="0" w:space="0" w:color="auto"/>
        <w:right w:val="none" w:sz="0" w:space="0" w:color="auto"/>
      </w:divBdr>
    </w:div>
    <w:div w:id="1007560686">
      <w:bodyDiv w:val="1"/>
      <w:marLeft w:val="0"/>
      <w:marRight w:val="0"/>
      <w:marTop w:val="0"/>
      <w:marBottom w:val="0"/>
      <w:divBdr>
        <w:top w:val="none" w:sz="0" w:space="0" w:color="auto"/>
        <w:left w:val="none" w:sz="0" w:space="0" w:color="auto"/>
        <w:bottom w:val="none" w:sz="0" w:space="0" w:color="auto"/>
        <w:right w:val="none" w:sz="0" w:space="0" w:color="auto"/>
      </w:divBdr>
      <w:divsChild>
        <w:div w:id="188419231">
          <w:marLeft w:val="0"/>
          <w:marRight w:val="0"/>
          <w:marTop w:val="240"/>
          <w:marBottom w:val="0"/>
          <w:divBdr>
            <w:top w:val="none" w:sz="0" w:space="0" w:color="auto"/>
            <w:left w:val="none" w:sz="0" w:space="0" w:color="auto"/>
            <w:bottom w:val="none" w:sz="0" w:space="0" w:color="auto"/>
            <w:right w:val="none" w:sz="0" w:space="0" w:color="auto"/>
          </w:divBdr>
        </w:div>
      </w:divsChild>
    </w:div>
    <w:div w:id="1015424844">
      <w:bodyDiv w:val="1"/>
      <w:marLeft w:val="0"/>
      <w:marRight w:val="0"/>
      <w:marTop w:val="0"/>
      <w:marBottom w:val="0"/>
      <w:divBdr>
        <w:top w:val="none" w:sz="0" w:space="0" w:color="auto"/>
        <w:left w:val="none" w:sz="0" w:space="0" w:color="auto"/>
        <w:bottom w:val="none" w:sz="0" w:space="0" w:color="auto"/>
        <w:right w:val="none" w:sz="0" w:space="0" w:color="auto"/>
      </w:divBdr>
    </w:div>
    <w:div w:id="1021122964">
      <w:bodyDiv w:val="1"/>
      <w:marLeft w:val="0"/>
      <w:marRight w:val="0"/>
      <w:marTop w:val="0"/>
      <w:marBottom w:val="0"/>
      <w:divBdr>
        <w:top w:val="none" w:sz="0" w:space="0" w:color="auto"/>
        <w:left w:val="none" w:sz="0" w:space="0" w:color="auto"/>
        <w:bottom w:val="none" w:sz="0" w:space="0" w:color="auto"/>
        <w:right w:val="none" w:sz="0" w:space="0" w:color="auto"/>
      </w:divBdr>
    </w:div>
    <w:div w:id="1021929201">
      <w:bodyDiv w:val="1"/>
      <w:marLeft w:val="0"/>
      <w:marRight w:val="0"/>
      <w:marTop w:val="0"/>
      <w:marBottom w:val="0"/>
      <w:divBdr>
        <w:top w:val="none" w:sz="0" w:space="0" w:color="auto"/>
        <w:left w:val="none" w:sz="0" w:space="0" w:color="auto"/>
        <w:bottom w:val="none" w:sz="0" w:space="0" w:color="auto"/>
        <w:right w:val="none" w:sz="0" w:space="0" w:color="auto"/>
      </w:divBdr>
    </w:div>
    <w:div w:id="1024743409">
      <w:bodyDiv w:val="1"/>
      <w:marLeft w:val="0"/>
      <w:marRight w:val="0"/>
      <w:marTop w:val="0"/>
      <w:marBottom w:val="0"/>
      <w:divBdr>
        <w:top w:val="none" w:sz="0" w:space="0" w:color="auto"/>
        <w:left w:val="none" w:sz="0" w:space="0" w:color="auto"/>
        <w:bottom w:val="none" w:sz="0" w:space="0" w:color="auto"/>
        <w:right w:val="none" w:sz="0" w:space="0" w:color="auto"/>
      </w:divBdr>
    </w:div>
    <w:div w:id="1027951131">
      <w:bodyDiv w:val="1"/>
      <w:marLeft w:val="0"/>
      <w:marRight w:val="0"/>
      <w:marTop w:val="0"/>
      <w:marBottom w:val="0"/>
      <w:divBdr>
        <w:top w:val="none" w:sz="0" w:space="0" w:color="auto"/>
        <w:left w:val="none" w:sz="0" w:space="0" w:color="auto"/>
        <w:bottom w:val="none" w:sz="0" w:space="0" w:color="auto"/>
        <w:right w:val="none" w:sz="0" w:space="0" w:color="auto"/>
      </w:divBdr>
      <w:divsChild>
        <w:div w:id="1049695362">
          <w:marLeft w:val="0"/>
          <w:marRight w:val="0"/>
          <w:marTop w:val="0"/>
          <w:marBottom w:val="0"/>
          <w:divBdr>
            <w:top w:val="none" w:sz="0" w:space="0" w:color="auto"/>
            <w:left w:val="none" w:sz="0" w:space="0" w:color="auto"/>
            <w:bottom w:val="none" w:sz="0" w:space="0" w:color="auto"/>
            <w:right w:val="none" w:sz="0" w:space="0" w:color="auto"/>
          </w:divBdr>
          <w:divsChild>
            <w:div w:id="16150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68553">
      <w:bodyDiv w:val="1"/>
      <w:marLeft w:val="0"/>
      <w:marRight w:val="0"/>
      <w:marTop w:val="0"/>
      <w:marBottom w:val="0"/>
      <w:divBdr>
        <w:top w:val="none" w:sz="0" w:space="0" w:color="auto"/>
        <w:left w:val="none" w:sz="0" w:space="0" w:color="auto"/>
        <w:bottom w:val="none" w:sz="0" w:space="0" w:color="auto"/>
        <w:right w:val="none" w:sz="0" w:space="0" w:color="auto"/>
      </w:divBdr>
      <w:divsChild>
        <w:div w:id="401561116">
          <w:marLeft w:val="0"/>
          <w:marRight w:val="0"/>
          <w:marTop w:val="0"/>
          <w:marBottom w:val="0"/>
          <w:divBdr>
            <w:top w:val="none" w:sz="0" w:space="0" w:color="auto"/>
            <w:left w:val="none" w:sz="0" w:space="0" w:color="auto"/>
            <w:bottom w:val="none" w:sz="0" w:space="0" w:color="auto"/>
            <w:right w:val="none" w:sz="0" w:space="0" w:color="auto"/>
          </w:divBdr>
        </w:div>
        <w:div w:id="178928600">
          <w:marLeft w:val="0"/>
          <w:marRight w:val="0"/>
          <w:marTop w:val="0"/>
          <w:marBottom w:val="0"/>
          <w:divBdr>
            <w:top w:val="none" w:sz="0" w:space="0" w:color="auto"/>
            <w:left w:val="none" w:sz="0" w:space="0" w:color="auto"/>
            <w:bottom w:val="none" w:sz="0" w:space="0" w:color="auto"/>
            <w:right w:val="none" w:sz="0" w:space="0" w:color="auto"/>
          </w:divBdr>
        </w:div>
        <w:div w:id="1884556017">
          <w:marLeft w:val="0"/>
          <w:marRight w:val="0"/>
          <w:marTop w:val="0"/>
          <w:marBottom w:val="0"/>
          <w:divBdr>
            <w:top w:val="none" w:sz="0" w:space="0" w:color="auto"/>
            <w:left w:val="none" w:sz="0" w:space="0" w:color="auto"/>
            <w:bottom w:val="none" w:sz="0" w:space="0" w:color="auto"/>
            <w:right w:val="none" w:sz="0" w:space="0" w:color="auto"/>
          </w:divBdr>
        </w:div>
      </w:divsChild>
    </w:div>
    <w:div w:id="1029917514">
      <w:bodyDiv w:val="1"/>
      <w:marLeft w:val="0"/>
      <w:marRight w:val="0"/>
      <w:marTop w:val="0"/>
      <w:marBottom w:val="0"/>
      <w:divBdr>
        <w:top w:val="none" w:sz="0" w:space="0" w:color="auto"/>
        <w:left w:val="none" w:sz="0" w:space="0" w:color="auto"/>
        <w:bottom w:val="none" w:sz="0" w:space="0" w:color="auto"/>
        <w:right w:val="none" w:sz="0" w:space="0" w:color="auto"/>
      </w:divBdr>
      <w:divsChild>
        <w:div w:id="1820611541">
          <w:marLeft w:val="0"/>
          <w:marRight w:val="0"/>
          <w:marTop w:val="0"/>
          <w:marBottom w:val="0"/>
          <w:divBdr>
            <w:top w:val="single" w:sz="6" w:space="11" w:color="000000"/>
            <w:left w:val="none" w:sz="0" w:space="0" w:color="auto"/>
            <w:bottom w:val="none" w:sz="0" w:space="0" w:color="auto"/>
            <w:right w:val="none" w:sz="0" w:space="0" w:color="auto"/>
          </w:divBdr>
        </w:div>
      </w:divsChild>
    </w:div>
    <w:div w:id="1032924694">
      <w:bodyDiv w:val="1"/>
      <w:marLeft w:val="0"/>
      <w:marRight w:val="0"/>
      <w:marTop w:val="0"/>
      <w:marBottom w:val="0"/>
      <w:divBdr>
        <w:top w:val="none" w:sz="0" w:space="0" w:color="auto"/>
        <w:left w:val="none" w:sz="0" w:space="0" w:color="auto"/>
        <w:bottom w:val="none" w:sz="0" w:space="0" w:color="auto"/>
        <w:right w:val="none" w:sz="0" w:space="0" w:color="auto"/>
      </w:divBdr>
    </w:div>
    <w:div w:id="1035348705">
      <w:bodyDiv w:val="1"/>
      <w:marLeft w:val="0"/>
      <w:marRight w:val="0"/>
      <w:marTop w:val="0"/>
      <w:marBottom w:val="0"/>
      <w:divBdr>
        <w:top w:val="none" w:sz="0" w:space="0" w:color="auto"/>
        <w:left w:val="none" w:sz="0" w:space="0" w:color="auto"/>
        <w:bottom w:val="none" w:sz="0" w:space="0" w:color="auto"/>
        <w:right w:val="none" w:sz="0" w:space="0" w:color="auto"/>
      </w:divBdr>
    </w:div>
    <w:div w:id="1036932317">
      <w:bodyDiv w:val="1"/>
      <w:marLeft w:val="0"/>
      <w:marRight w:val="0"/>
      <w:marTop w:val="0"/>
      <w:marBottom w:val="0"/>
      <w:divBdr>
        <w:top w:val="none" w:sz="0" w:space="0" w:color="auto"/>
        <w:left w:val="none" w:sz="0" w:space="0" w:color="auto"/>
        <w:bottom w:val="none" w:sz="0" w:space="0" w:color="auto"/>
        <w:right w:val="none" w:sz="0" w:space="0" w:color="auto"/>
      </w:divBdr>
    </w:div>
    <w:div w:id="1043286201">
      <w:bodyDiv w:val="1"/>
      <w:marLeft w:val="0"/>
      <w:marRight w:val="0"/>
      <w:marTop w:val="0"/>
      <w:marBottom w:val="0"/>
      <w:divBdr>
        <w:top w:val="none" w:sz="0" w:space="0" w:color="auto"/>
        <w:left w:val="none" w:sz="0" w:space="0" w:color="auto"/>
        <w:bottom w:val="none" w:sz="0" w:space="0" w:color="auto"/>
        <w:right w:val="none" w:sz="0" w:space="0" w:color="auto"/>
      </w:divBdr>
    </w:div>
    <w:div w:id="1043947970">
      <w:bodyDiv w:val="1"/>
      <w:marLeft w:val="0"/>
      <w:marRight w:val="0"/>
      <w:marTop w:val="0"/>
      <w:marBottom w:val="0"/>
      <w:divBdr>
        <w:top w:val="none" w:sz="0" w:space="0" w:color="auto"/>
        <w:left w:val="none" w:sz="0" w:space="0" w:color="auto"/>
        <w:bottom w:val="none" w:sz="0" w:space="0" w:color="auto"/>
        <w:right w:val="none" w:sz="0" w:space="0" w:color="auto"/>
      </w:divBdr>
    </w:div>
    <w:div w:id="1048529252">
      <w:bodyDiv w:val="1"/>
      <w:marLeft w:val="0"/>
      <w:marRight w:val="0"/>
      <w:marTop w:val="0"/>
      <w:marBottom w:val="0"/>
      <w:divBdr>
        <w:top w:val="none" w:sz="0" w:space="0" w:color="auto"/>
        <w:left w:val="none" w:sz="0" w:space="0" w:color="auto"/>
        <w:bottom w:val="none" w:sz="0" w:space="0" w:color="auto"/>
        <w:right w:val="none" w:sz="0" w:space="0" w:color="auto"/>
      </w:divBdr>
      <w:divsChild>
        <w:div w:id="1467620015">
          <w:marLeft w:val="-225"/>
          <w:marRight w:val="-225"/>
          <w:marTop w:val="0"/>
          <w:marBottom w:val="225"/>
          <w:divBdr>
            <w:top w:val="none" w:sz="0" w:space="0" w:color="auto"/>
            <w:left w:val="none" w:sz="0" w:space="0" w:color="auto"/>
            <w:bottom w:val="none" w:sz="0" w:space="0" w:color="auto"/>
            <w:right w:val="none" w:sz="0" w:space="0" w:color="auto"/>
          </w:divBdr>
        </w:div>
      </w:divsChild>
    </w:div>
    <w:div w:id="1062485270">
      <w:bodyDiv w:val="1"/>
      <w:marLeft w:val="0"/>
      <w:marRight w:val="0"/>
      <w:marTop w:val="0"/>
      <w:marBottom w:val="0"/>
      <w:divBdr>
        <w:top w:val="none" w:sz="0" w:space="0" w:color="auto"/>
        <w:left w:val="none" w:sz="0" w:space="0" w:color="auto"/>
        <w:bottom w:val="none" w:sz="0" w:space="0" w:color="auto"/>
        <w:right w:val="none" w:sz="0" w:space="0" w:color="auto"/>
      </w:divBdr>
      <w:divsChild>
        <w:div w:id="60564007">
          <w:marLeft w:val="0"/>
          <w:marRight w:val="0"/>
          <w:marTop w:val="0"/>
          <w:marBottom w:val="0"/>
          <w:divBdr>
            <w:top w:val="none" w:sz="0" w:space="0" w:color="auto"/>
            <w:left w:val="none" w:sz="0" w:space="0" w:color="auto"/>
            <w:bottom w:val="none" w:sz="0" w:space="0" w:color="auto"/>
            <w:right w:val="none" w:sz="0" w:space="0" w:color="auto"/>
          </w:divBdr>
          <w:divsChild>
            <w:div w:id="1430156867">
              <w:marLeft w:val="0"/>
              <w:marRight w:val="0"/>
              <w:marTop w:val="0"/>
              <w:marBottom w:val="0"/>
              <w:divBdr>
                <w:top w:val="none" w:sz="0" w:space="0" w:color="auto"/>
                <w:left w:val="none" w:sz="0" w:space="0" w:color="auto"/>
                <w:bottom w:val="none" w:sz="0" w:space="0" w:color="auto"/>
                <w:right w:val="none" w:sz="0" w:space="0" w:color="auto"/>
              </w:divBdr>
              <w:divsChild>
                <w:div w:id="910654450">
                  <w:marLeft w:val="0"/>
                  <w:marRight w:val="0"/>
                  <w:marTop w:val="0"/>
                  <w:marBottom w:val="0"/>
                  <w:divBdr>
                    <w:top w:val="none" w:sz="0" w:space="0" w:color="auto"/>
                    <w:left w:val="none" w:sz="0" w:space="0" w:color="auto"/>
                    <w:bottom w:val="none" w:sz="0" w:space="0" w:color="auto"/>
                    <w:right w:val="none" w:sz="0" w:space="0" w:color="auto"/>
                  </w:divBdr>
                  <w:divsChild>
                    <w:div w:id="848369290">
                      <w:marLeft w:val="-5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527665">
      <w:bodyDiv w:val="1"/>
      <w:marLeft w:val="0"/>
      <w:marRight w:val="0"/>
      <w:marTop w:val="0"/>
      <w:marBottom w:val="0"/>
      <w:divBdr>
        <w:top w:val="none" w:sz="0" w:space="0" w:color="auto"/>
        <w:left w:val="none" w:sz="0" w:space="0" w:color="auto"/>
        <w:bottom w:val="none" w:sz="0" w:space="0" w:color="auto"/>
        <w:right w:val="none" w:sz="0" w:space="0" w:color="auto"/>
      </w:divBdr>
    </w:div>
    <w:div w:id="1066605375">
      <w:bodyDiv w:val="1"/>
      <w:marLeft w:val="0"/>
      <w:marRight w:val="0"/>
      <w:marTop w:val="0"/>
      <w:marBottom w:val="0"/>
      <w:divBdr>
        <w:top w:val="none" w:sz="0" w:space="0" w:color="auto"/>
        <w:left w:val="none" w:sz="0" w:space="0" w:color="auto"/>
        <w:bottom w:val="none" w:sz="0" w:space="0" w:color="auto"/>
        <w:right w:val="none" w:sz="0" w:space="0" w:color="auto"/>
      </w:divBdr>
    </w:div>
    <w:div w:id="1068844156">
      <w:bodyDiv w:val="1"/>
      <w:marLeft w:val="0"/>
      <w:marRight w:val="0"/>
      <w:marTop w:val="0"/>
      <w:marBottom w:val="0"/>
      <w:divBdr>
        <w:top w:val="none" w:sz="0" w:space="0" w:color="auto"/>
        <w:left w:val="none" w:sz="0" w:space="0" w:color="auto"/>
        <w:bottom w:val="none" w:sz="0" w:space="0" w:color="auto"/>
        <w:right w:val="none" w:sz="0" w:space="0" w:color="auto"/>
      </w:divBdr>
    </w:div>
    <w:div w:id="1069570584">
      <w:bodyDiv w:val="1"/>
      <w:marLeft w:val="0"/>
      <w:marRight w:val="0"/>
      <w:marTop w:val="0"/>
      <w:marBottom w:val="0"/>
      <w:divBdr>
        <w:top w:val="none" w:sz="0" w:space="0" w:color="auto"/>
        <w:left w:val="none" w:sz="0" w:space="0" w:color="auto"/>
        <w:bottom w:val="none" w:sz="0" w:space="0" w:color="auto"/>
        <w:right w:val="none" w:sz="0" w:space="0" w:color="auto"/>
      </w:divBdr>
    </w:div>
    <w:div w:id="1071655676">
      <w:bodyDiv w:val="1"/>
      <w:marLeft w:val="0"/>
      <w:marRight w:val="0"/>
      <w:marTop w:val="0"/>
      <w:marBottom w:val="0"/>
      <w:divBdr>
        <w:top w:val="none" w:sz="0" w:space="0" w:color="auto"/>
        <w:left w:val="none" w:sz="0" w:space="0" w:color="auto"/>
        <w:bottom w:val="none" w:sz="0" w:space="0" w:color="auto"/>
        <w:right w:val="none" w:sz="0" w:space="0" w:color="auto"/>
      </w:divBdr>
    </w:div>
    <w:div w:id="1080836265">
      <w:bodyDiv w:val="1"/>
      <w:marLeft w:val="0"/>
      <w:marRight w:val="0"/>
      <w:marTop w:val="0"/>
      <w:marBottom w:val="0"/>
      <w:divBdr>
        <w:top w:val="none" w:sz="0" w:space="0" w:color="auto"/>
        <w:left w:val="none" w:sz="0" w:space="0" w:color="auto"/>
        <w:bottom w:val="none" w:sz="0" w:space="0" w:color="auto"/>
        <w:right w:val="none" w:sz="0" w:space="0" w:color="auto"/>
      </w:divBdr>
    </w:div>
    <w:div w:id="1083645421">
      <w:bodyDiv w:val="1"/>
      <w:marLeft w:val="0"/>
      <w:marRight w:val="0"/>
      <w:marTop w:val="0"/>
      <w:marBottom w:val="0"/>
      <w:divBdr>
        <w:top w:val="none" w:sz="0" w:space="0" w:color="auto"/>
        <w:left w:val="none" w:sz="0" w:space="0" w:color="auto"/>
        <w:bottom w:val="none" w:sz="0" w:space="0" w:color="auto"/>
        <w:right w:val="none" w:sz="0" w:space="0" w:color="auto"/>
      </w:divBdr>
    </w:div>
    <w:div w:id="1089304496">
      <w:bodyDiv w:val="1"/>
      <w:marLeft w:val="0"/>
      <w:marRight w:val="0"/>
      <w:marTop w:val="0"/>
      <w:marBottom w:val="0"/>
      <w:divBdr>
        <w:top w:val="none" w:sz="0" w:space="0" w:color="auto"/>
        <w:left w:val="none" w:sz="0" w:space="0" w:color="auto"/>
        <w:bottom w:val="none" w:sz="0" w:space="0" w:color="auto"/>
        <w:right w:val="none" w:sz="0" w:space="0" w:color="auto"/>
      </w:divBdr>
    </w:div>
    <w:div w:id="1096636349">
      <w:bodyDiv w:val="1"/>
      <w:marLeft w:val="0"/>
      <w:marRight w:val="0"/>
      <w:marTop w:val="0"/>
      <w:marBottom w:val="0"/>
      <w:divBdr>
        <w:top w:val="none" w:sz="0" w:space="0" w:color="auto"/>
        <w:left w:val="none" w:sz="0" w:space="0" w:color="auto"/>
        <w:bottom w:val="none" w:sz="0" w:space="0" w:color="auto"/>
        <w:right w:val="none" w:sz="0" w:space="0" w:color="auto"/>
      </w:divBdr>
    </w:div>
    <w:div w:id="1097672647">
      <w:bodyDiv w:val="1"/>
      <w:marLeft w:val="0"/>
      <w:marRight w:val="0"/>
      <w:marTop w:val="0"/>
      <w:marBottom w:val="0"/>
      <w:divBdr>
        <w:top w:val="none" w:sz="0" w:space="0" w:color="auto"/>
        <w:left w:val="none" w:sz="0" w:space="0" w:color="auto"/>
        <w:bottom w:val="none" w:sz="0" w:space="0" w:color="auto"/>
        <w:right w:val="none" w:sz="0" w:space="0" w:color="auto"/>
      </w:divBdr>
    </w:div>
    <w:div w:id="1099254803">
      <w:bodyDiv w:val="1"/>
      <w:marLeft w:val="0"/>
      <w:marRight w:val="0"/>
      <w:marTop w:val="0"/>
      <w:marBottom w:val="0"/>
      <w:divBdr>
        <w:top w:val="none" w:sz="0" w:space="0" w:color="auto"/>
        <w:left w:val="none" w:sz="0" w:space="0" w:color="auto"/>
        <w:bottom w:val="none" w:sz="0" w:space="0" w:color="auto"/>
        <w:right w:val="none" w:sz="0" w:space="0" w:color="auto"/>
      </w:divBdr>
      <w:divsChild>
        <w:div w:id="1717270271">
          <w:marLeft w:val="0"/>
          <w:marRight w:val="0"/>
          <w:marTop w:val="0"/>
          <w:marBottom w:val="0"/>
          <w:divBdr>
            <w:top w:val="none" w:sz="0" w:space="0" w:color="auto"/>
            <w:left w:val="none" w:sz="0" w:space="0" w:color="auto"/>
            <w:bottom w:val="single" w:sz="6" w:space="0" w:color="CED4DA"/>
            <w:right w:val="none" w:sz="0" w:space="0" w:color="auto"/>
          </w:divBdr>
        </w:div>
      </w:divsChild>
    </w:div>
    <w:div w:id="1108811413">
      <w:bodyDiv w:val="1"/>
      <w:marLeft w:val="0"/>
      <w:marRight w:val="0"/>
      <w:marTop w:val="0"/>
      <w:marBottom w:val="0"/>
      <w:divBdr>
        <w:top w:val="none" w:sz="0" w:space="0" w:color="auto"/>
        <w:left w:val="none" w:sz="0" w:space="0" w:color="auto"/>
        <w:bottom w:val="none" w:sz="0" w:space="0" w:color="auto"/>
        <w:right w:val="none" w:sz="0" w:space="0" w:color="auto"/>
      </w:divBdr>
      <w:divsChild>
        <w:div w:id="1863477187">
          <w:marLeft w:val="0"/>
          <w:marRight w:val="0"/>
          <w:marTop w:val="0"/>
          <w:marBottom w:val="0"/>
          <w:divBdr>
            <w:top w:val="none" w:sz="0" w:space="0" w:color="auto"/>
            <w:left w:val="none" w:sz="0" w:space="0" w:color="auto"/>
            <w:bottom w:val="none" w:sz="0" w:space="0" w:color="auto"/>
            <w:right w:val="none" w:sz="0" w:space="0" w:color="auto"/>
          </w:divBdr>
          <w:divsChild>
            <w:div w:id="62333050">
              <w:marLeft w:val="0"/>
              <w:marRight w:val="0"/>
              <w:marTop w:val="0"/>
              <w:marBottom w:val="0"/>
              <w:divBdr>
                <w:top w:val="none" w:sz="0" w:space="0" w:color="auto"/>
                <w:left w:val="none" w:sz="0" w:space="0" w:color="auto"/>
                <w:bottom w:val="none" w:sz="0" w:space="0" w:color="auto"/>
                <w:right w:val="none" w:sz="0" w:space="0" w:color="auto"/>
              </w:divBdr>
            </w:div>
          </w:divsChild>
        </w:div>
        <w:div w:id="1090279478">
          <w:marLeft w:val="0"/>
          <w:marRight w:val="0"/>
          <w:marTop w:val="0"/>
          <w:marBottom w:val="0"/>
          <w:divBdr>
            <w:top w:val="none" w:sz="0" w:space="0" w:color="auto"/>
            <w:left w:val="none" w:sz="0" w:space="0" w:color="auto"/>
            <w:bottom w:val="none" w:sz="0" w:space="0" w:color="auto"/>
            <w:right w:val="none" w:sz="0" w:space="0" w:color="auto"/>
          </w:divBdr>
          <w:divsChild>
            <w:div w:id="1317952287">
              <w:marLeft w:val="0"/>
              <w:marRight w:val="0"/>
              <w:marTop w:val="0"/>
              <w:marBottom w:val="0"/>
              <w:divBdr>
                <w:top w:val="none" w:sz="0" w:space="0" w:color="auto"/>
                <w:left w:val="none" w:sz="0" w:space="0" w:color="auto"/>
                <w:bottom w:val="none" w:sz="0" w:space="0" w:color="auto"/>
                <w:right w:val="none" w:sz="0" w:space="0" w:color="auto"/>
              </w:divBdr>
            </w:div>
            <w:div w:id="404651095">
              <w:marLeft w:val="0"/>
              <w:marRight w:val="0"/>
              <w:marTop w:val="150"/>
              <w:marBottom w:val="150"/>
              <w:divBdr>
                <w:top w:val="none" w:sz="0" w:space="0" w:color="auto"/>
                <w:left w:val="none" w:sz="0" w:space="0" w:color="auto"/>
                <w:bottom w:val="none" w:sz="0" w:space="0" w:color="auto"/>
                <w:right w:val="none" w:sz="0" w:space="0" w:color="auto"/>
              </w:divBdr>
              <w:divsChild>
                <w:div w:id="1536652558">
                  <w:marLeft w:val="0"/>
                  <w:marRight w:val="0"/>
                  <w:marTop w:val="0"/>
                  <w:marBottom w:val="0"/>
                  <w:divBdr>
                    <w:top w:val="none" w:sz="0" w:space="0" w:color="auto"/>
                    <w:left w:val="none" w:sz="0" w:space="0" w:color="auto"/>
                    <w:bottom w:val="none" w:sz="0" w:space="0" w:color="auto"/>
                    <w:right w:val="none" w:sz="0" w:space="0" w:color="auto"/>
                  </w:divBdr>
                </w:div>
                <w:div w:id="996568728">
                  <w:marLeft w:val="0"/>
                  <w:marRight w:val="0"/>
                  <w:marTop w:val="0"/>
                  <w:marBottom w:val="0"/>
                  <w:divBdr>
                    <w:top w:val="none" w:sz="0" w:space="0" w:color="auto"/>
                    <w:left w:val="none" w:sz="0" w:space="0" w:color="auto"/>
                    <w:bottom w:val="none" w:sz="0" w:space="0" w:color="auto"/>
                    <w:right w:val="none" w:sz="0" w:space="0" w:color="auto"/>
                  </w:divBdr>
                </w:div>
                <w:div w:id="1870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1644">
      <w:bodyDiv w:val="1"/>
      <w:marLeft w:val="0"/>
      <w:marRight w:val="0"/>
      <w:marTop w:val="0"/>
      <w:marBottom w:val="0"/>
      <w:divBdr>
        <w:top w:val="none" w:sz="0" w:space="0" w:color="auto"/>
        <w:left w:val="none" w:sz="0" w:space="0" w:color="auto"/>
        <w:bottom w:val="none" w:sz="0" w:space="0" w:color="auto"/>
        <w:right w:val="none" w:sz="0" w:space="0" w:color="auto"/>
      </w:divBdr>
    </w:div>
    <w:div w:id="1112212864">
      <w:bodyDiv w:val="1"/>
      <w:marLeft w:val="0"/>
      <w:marRight w:val="0"/>
      <w:marTop w:val="0"/>
      <w:marBottom w:val="0"/>
      <w:divBdr>
        <w:top w:val="none" w:sz="0" w:space="0" w:color="auto"/>
        <w:left w:val="none" w:sz="0" w:space="0" w:color="auto"/>
        <w:bottom w:val="none" w:sz="0" w:space="0" w:color="auto"/>
        <w:right w:val="none" w:sz="0" w:space="0" w:color="auto"/>
      </w:divBdr>
    </w:div>
    <w:div w:id="1117137109">
      <w:bodyDiv w:val="1"/>
      <w:marLeft w:val="0"/>
      <w:marRight w:val="0"/>
      <w:marTop w:val="0"/>
      <w:marBottom w:val="0"/>
      <w:divBdr>
        <w:top w:val="none" w:sz="0" w:space="0" w:color="auto"/>
        <w:left w:val="none" w:sz="0" w:space="0" w:color="auto"/>
        <w:bottom w:val="none" w:sz="0" w:space="0" w:color="auto"/>
        <w:right w:val="none" w:sz="0" w:space="0" w:color="auto"/>
      </w:divBdr>
    </w:div>
    <w:div w:id="1125930523">
      <w:bodyDiv w:val="1"/>
      <w:marLeft w:val="0"/>
      <w:marRight w:val="0"/>
      <w:marTop w:val="0"/>
      <w:marBottom w:val="0"/>
      <w:divBdr>
        <w:top w:val="none" w:sz="0" w:space="0" w:color="auto"/>
        <w:left w:val="none" w:sz="0" w:space="0" w:color="auto"/>
        <w:bottom w:val="none" w:sz="0" w:space="0" w:color="auto"/>
        <w:right w:val="none" w:sz="0" w:space="0" w:color="auto"/>
      </w:divBdr>
    </w:div>
    <w:div w:id="1128164015">
      <w:bodyDiv w:val="1"/>
      <w:marLeft w:val="0"/>
      <w:marRight w:val="0"/>
      <w:marTop w:val="0"/>
      <w:marBottom w:val="0"/>
      <w:divBdr>
        <w:top w:val="none" w:sz="0" w:space="0" w:color="auto"/>
        <w:left w:val="none" w:sz="0" w:space="0" w:color="auto"/>
        <w:bottom w:val="none" w:sz="0" w:space="0" w:color="auto"/>
        <w:right w:val="none" w:sz="0" w:space="0" w:color="auto"/>
      </w:divBdr>
    </w:div>
    <w:div w:id="1128352248">
      <w:bodyDiv w:val="1"/>
      <w:marLeft w:val="0"/>
      <w:marRight w:val="0"/>
      <w:marTop w:val="0"/>
      <w:marBottom w:val="0"/>
      <w:divBdr>
        <w:top w:val="none" w:sz="0" w:space="0" w:color="auto"/>
        <w:left w:val="none" w:sz="0" w:space="0" w:color="auto"/>
        <w:bottom w:val="none" w:sz="0" w:space="0" w:color="auto"/>
        <w:right w:val="none" w:sz="0" w:space="0" w:color="auto"/>
      </w:divBdr>
    </w:div>
    <w:div w:id="1135217748">
      <w:bodyDiv w:val="1"/>
      <w:marLeft w:val="0"/>
      <w:marRight w:val="0"/>
      <w:marTop w:val="0"/>
      <w:marBottom w:val="0"/>
      <w:divBdr>
        <w:top w:val="none" w:sz="0" w:space="0" w:color="auto"/>
        <w:left w:val="none" w:sz="0" w:space="0" w:color="auto"/>
        <w:bottom w:val="none" w:sz="0" w:space="0" w:color="auto"/>
        <w:right w:val="none" w:sz="0" w:space="0" w:color="auto"/>
      </w:divBdr>
    </w:div>
    <w:div w:id="1138493208">
      <w:bodyDiv w:val="1"/>
      <w:marLeft w:val="0"/>
      <w:marRight w:val="0"/>
      <w:marTop w:val="0"/>
      <w:marBottom w:val="0"/>
      <w:divBdr>
        <w:top w:val="none" w:sz="0" w:space="0" w:color="auto"/>
        <w:left w:val="none" w:sz="0" w:space="0" w:color="auto"/>
        <w:bottom w:val="none" w:sz="0" w:space="0" w:color="auto"/>
        <w:right w:val="none" w:sz="0" w:space="0" w:color="auto"/>
      </w:divBdr>
      <w:divsChild>
        <w:div w:id="1514763118">
          <w:marLeft w:val="0"/>
          <w:marRight w:val="0"/>
          <w:marTop w:val="120"/>
          <w:marBottom w:val="0"/>
          <w:divBdr>
            <w:top w:val="none" w:sz="0" w:space="0" w:color="auto"/>
            <w:left w:val="none" w:sz="0" w:space="0" w:color="auto"/>
            <w:bottom w:val="none" w:sz="0" w:space="0" w:color="auto"/>
            <w:right w:val="none" w:sz="0" w:space="0" w:color="auto"/>
          </w:divBdr>
          <w:divsChild>
            <w:div w:id="1000811742">
              <w:marLeft w:val="0"/>
              <w:marRight w:val="0"/>
              <w:marTop w:val="0"/>
              <w:marBottom w:val="0"/>
              <w:divBdr>
                <w:top w:val="none" w:sz="0" w:space="0" w:color="auto"/>
                <w:left w:val="none" w:sz="0" w:space="0" w:color="auto"/>
                <w:bottom w:val="none" w:sz="0" w:space="0" w:color="auto"/>
                <w:right w:val="none" w:sz="0" w:space="0" w:color="auto"/>
              </w:divBdr>
            </w:div>
          </w:divsChild>
        </w:div>
        <w:div w:id="2130003808">
          <w:marLeft w:val="0"/>
          <w:marRight w:val="0"/>
          <w:marTop w:val="120"/>
          <w:marBottom w:val="0"/>
          <w:divBdr>
            <w:top w:val="none" w:sz="0" w:space="0" w:color="auto"/>
            <w:left w:val="none" w:sz="0" w:space="0" w:color="auto"/>
            <w:bottom w:val="none" w:sz="0" w:space="0" w:color="auto"/>
            <w:right w:val="none" w:sz="0" w:space="0" w:color="auto"/>
          </w:divBdr>
          <w:divsChild>
            <w:div w:id="21402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0209">
      <w:bodyDiv w:val="1"/>
      <w:marLeft w:val="0"/>
      <w:marRight w:val="0"/>
      <w:marTop w:val="0"/>
      <w:marBottom w:val="0"/>
      <w:divBdr>
        <w:top w:val="none" w:sz="0" w:space="0" w:color="auto"/>
        <w:left w:val="none" w:sz="0" w:space="0" w:color="auto"/>
        <w:bottom w:val="none" w:sz="0" w:space="0" w:color="auto"/>
        <w:right w:val="none" w:sz="0" w:space="0" w:color="auto"/>
      </w:divBdr>
    </w:div>
    <w:div w:id="1139306366">
      <w:bodyDiv w:val="1"/>
      <w:marLeft w:val="0"/>
      <w:marRight w:val="0"/>
      <w:marTop w:val="0"/>
      <w:marBottom w:val="0"/>
      <w:divBdr>
        <w:top w:val="none" w:sz="0" w:space="0" w:color="auto"/>
        <w:left w:val="none" w:sz="0" w:space="0" w:color="auto"/>
        <w:bottom w:val="none" w:sz="0" w:space="0" w:color="auto"/>
        <w:right w:val="none" w:sz="0" w:space="0" w:color="auto"/>
      </w:divBdr>
    </w:div>
    <w:div w:id="1140489933">
      <w:bodyDiv w:val="1"/>
      <w:marLeft w:val="0"/>
      <w:marRight w:val="0"/>
      <w:marTop w:val="0"/>
      <w:marBottom w:val="0"/>
      <w:divBdr>
        <w:top w:val="none" w:sz="0" w:space="0" w:color="auto"/>
        <w:left w:val="none" w:sz="0" w:space="0" w:color="auto"/>
        <w:bottom w:val="none" w:sz="0" w:space="0" w:color="auto"/>
        <w:right w:val="none" w:sz="0" w:space="0" w:color="auto"/>
      </w:divBdr>
    </w:div>
    <w:div w:id="1142388951">
      <w:bodyDiv w:val="1"/>
      <w:marLeft w:val="0"/>
      <w:marRight w:val="0"/>
      <w:marTop w:val="0"/>
      <w:marBottom w:val="0"/>
      <w:divBdr>
        <w:top w:val="none" w:sz="0" w:space="0" w:color="auto"/>
        <w:left w:val="none" w:sz="0" w:space="0" w:color="auto"/>
        <w:bottom w:val="none" w:sz="0" w:space="0" w:color="auto"/>
        <w:right w:val="none" w:sz="0" w:space="0" w:color="auto"/>
      </w:divBdr>
    </w:div>
    <w:div w:id="1143279788">
      <w:bodyDiv w:val="1"/>
      <w:marLeft w:val="0"/>
      <w:marRight w:val="0"/>
      <w:marTop w:val="0"/>
      <w:marBottom w:val="0"/>
      <w:divBdr>
        <w:top w:val="none" w:sz="0" w:space="0" w:color="auto"/>
        <w:left w:val="none" w:sz="0" w:space="0" w:color="auto"/>
        <w:bottom w:val="none" w:sz="0" w:space="0" w:color="auto"/>
        <w:right w:val="none" w:sz="0" w:space="0" w:color="auto"/>
      </w:divBdr>
    </w:div>
    <w:div w:id="1143621561">
      <w:bodyDiv w:val="1"/>
      <w:marLeft w:val="0"/>
      <w:marRight w:val="0"/>
      <w:marTop w:val="0"/>
      <w:marBottom w:val="0"/>
      <w:divBdr>
        <w:top w:val="none" w:sz="0" w:space="0" w:color="auto"/>
        <w:left w:val="none" w:sz="0" w:space="0" w:color="auto"/>
        <w:bottom w:val="none" w:sz="0" w:space="0" w:color="auto"/>
        <w:right w:val="none" w:sz="0" w:space="0" w:color="auto"/>
      </w:divBdr>
    </w:div>
    <w:div w:id="1168397811">
      <w:bodyDiv w:val="1"/>
      <w:marLeft w:val="0"/>
      <w:marRight w:val="0"/>
      <w:marTop w:val="0"/>
      <w:marBottom w:val="0"/>
      <w:divBdr>
        <w:top w:val="none" w:sz="0" w:space="0" w:color="auto"/>
        <w:left w:val="none" w:sz="0" w:space="0" w:color="auto"/>
        <w:bottom w:val="none" w:sz="0" w:space="0" w:color="auto"/>
        <w:right w:val="none" w:sz="0" w:space="0" w:color="auto"/>
      </w:divBdr>
    </w:div>
    <w:div w:id="1172138759">
      <w:bodyDiv w:val="1"/>
      <w:marLeft w:val="0"/>
      <w:marRight w:val="0"/>
      <w:marTop w:val="0"/>
      <w:marBottom w:val="0"/>
      <w:divBdr>
        <w:top w:val="none" w:sz="0" w:space="0" w:color="auto"/>
        <w:left w:val="none" w:sz="0" w:space="0" w:color="auto"/>
        <w:bottom w:val="none" w:sz="0" w:space="0" w:color="auto"/>
        <w:right w:val="none" w:sz="0" w:space="0" w:color="auto"/>
      </w:divBdr>
    </w:div>
    <w:div w:id="1177236820">
      <w:bodyDiv w:val="1"/>
      <w:marLeft w:val="0"/>
      <w:marRight w:val="0"/>
      <w:marTop w:val="0"/>
      <w:marBottom w:val="0"/>
      <w:divBdr>
        <w:top w:val="none" w:sz="0" w:space="0" w:color="auto"/>
        <w:left w:val="none" w:sz="0" w:space="0" w:color="auto"/>
        <w:bottom w:val="none" w:sz="0" w:space="0" w:color="auto"/>
        <w:right w:val="none" w:sz="0" w:space="0" w:color="auto"/>
      </w:divBdr>
    </w:div>
    <w:div w:id="1181313893">
      <w:bodyDiv w:val="1"/>
      <w:marLeft w:val="0"/>
      <w:marRight w:val="0"/>
      <w:marTop w:val="0"/>
      <w:marBottom w:val="0"/>
      <w:divBdr>
        <w:top w:val="none" w:sz="0" w:space="0" w:color="auto"/>
        <w:left w:val="none" w:sz="0" w:space="0" w:color="auto"/>
        <w:bottom w:val="none" w:sz="0" w:space="0" w:color="auto"/>
        <w:right w:val="none" w:sz="0" w:space="0" w:color="auto"/>
      </w:divBdr>
    </w:div>
    <w:div w:id="1181506887">
      <w:bodyDiv w:val="1"/>
      <w:marLeft w:val="0"/>
      <w:marRight w:val="0"/>
      <w:marTop w:val="0"/>
      <w:marBottom w:val="0"/>
      <w:divBdr>
        <w:top w:val="none" w:sz="0" w:space="0" w:color="auto"/>
        <w:left w:val="none" w:sz="0" w:space="0" w:color="auto"/>
        <w:bottom w:val="none" w:sz="0" w:space="0" w:color="auto"/>
        <w:right w:val="none" w:sz="0" w:space="0" w:color="auto"/>
      </w:divBdr>
    </w:div>
    <w:div w:id="1187452562">
      <w:bodyDiv w:val="1"/>
      <w:marLeft w:val="0"/>
      <w:marRight w:val="0"/>
      <w:marTop w:val="0"/>
      <w:marBottom w:val="0"/>
      <w:divBdr>
        <w:top w:val="none" w:sz="0" w:space="0" w:color="auto"/>
        <w:left w:val="none" w:sz="0" w:space="0" w:color="auto"/>
        <w:bottom w:val="none" w:sz="0" w:space="0" w:color="auto"/>
        <w:right w:val="none" w:sz="0" w:space="0" w:color="auto"/>
      </w:divBdr>
      <w:divsChild>
        <w:div w:id="482815948">
          <w:marLeft w:val="0"/>
          <w:marRight w:val="0"/>
          <w:marTop w:val="0"/>
          <w:marBottom w:val="0"/>
          <w:divBdr>
            <w:top w:val="none" w:sz="0" w:space="0" w:color="auto"/>
            <w:left w:val="none" w:sz="0" w:space="0" w:color="auto"/>
            <w:bottom w:val="none" w:sz="0" w:space="0" w:color="auto"/>
            <w:right w:val="none" w:sz="0" w:space="0" w:color="auto"/>
          </w:divBdr>
        </w:div>
      </w:divsChild>
    </w:div>
    <w:div w:id="1200045725">
      <w:bodyDiv w:val="1"/>
      <w:marLeft w:val="0"/>
      <w:marRight w:val="0"/>
      <w:marTop w:val="0"/>
      <w:marBottom w:val="0"/>
      <w:divBdr>
        <w:top w:val="none" w:sz="0" w:space="0" w:color="auto"/>
        <w:left w:val="none" w:sz="0" w:space="0" w:color="auto"/>
        <w:bottom w:val="none" w:sz="0" w:space="0" w:color="auto"/>
        <w:right w:val="none" w:sz="0" w:space="0" w:color="auto"/>
      </w:divBdr>
    </w:div>
    <w:div w:id="1201479776">
      <w:bodyDiv w:val="1"/>
      <w:marLeft w:val="0"/>
      <w:marRight w:val="0"/>
      <w:marTop w:val="0"/>
      <w:marBottom w:val="0"/>
      <w:divBdr>
        <w:top w:val="none" w:sz="0" w:space="0" w:color="auto"/>
        <w:left w:val="none" w:sz="0" w:space="0" w:color="auto"/>
        <w:bottom w:val="none" w:sz="0" w:space="0" w:color="auto"/>
        <w:right w:val="none" w:sz="0" w:space="0" w:color="auto"/>
      </w:divBdr>
    </w:div>
    <w:div w:id="1202668417">
      <w:bodyDiv w:val="1"/>
      <w:marLeft w:val="0"/>
      <w:marRight w:val="0"/>
      <w:marTop w:val="0"/>
      <w:marBottom w:val="0"/>
      <w:divBdr>
        <w:top w:val="none" w:sz="0" w:space="0" w:color="auto"/>
        <w:left w:val="none" w:sz="0" w:space="0" w:color="auto"/>
        <w:bottom w:val="none" w:sz="0" w:space="0" w:color="auto"/>
        <w:right w:val="none" w:sz="0" w:space="0" w:color="auto"/>
      </w:divBdr>
    </w:div>
    <w:div w:id="1207063263">
      <w:bodyDiv w:val="1"/>
      <w:marLeft w:val="0"/>
      <w:marRight w:val="0"/>
      <w:marTop w:val="0"/>
      <w:marBottom w:val="0"/>
      <w:divBdr>
        <w:top w:val="none" w:sz="0" w:space="0" w:color="auto"/>
        <w:left w:val="none" w:sz="0" w:space="0" w:color="auto"/>
        <w:bottom w:val="none" w:sz="0" w:space="0" w:color="auto"/>
        <w:right w:val="none" w:sz="0" w:space="0" w:color="auto"/>
      </w:divBdr>
    </w:div>
    <w:div w:id="1214198020">
      <w:bodyDiv w:val="1"/>
      <w:marLeft w:val="0"/>
      <w:marRight w:val="0"/>
      <w:marTop w:val="0"/>
      <w:marBottom w:val="0"/>
      <w:divBdr>
        <w:top w:val="none" w:sz="0" w:space="0" w:color="auto"/>
        <w:left w:val="none" w:sz="0" w:space="0" w:color="auto"/>
        <w:bottom w:val="none" w:sz="0" w:space="0" w:color="auto"/>
        <w:right w:val="none" w:sz="0" w:space="0" w:color="auto"/>
      </w:divBdr>
    </w:div>
    <w:div w:id="1215577307">
      <w:bodyDiv w:val="1"/>
      <w:marLeft w:val="0"/>
      <w:marRight w:val="0"/>
      <w:marTop w:val="0"/>
      <w:marBottom w:val="0"/>
      <w:divBdr>
        <w:top w:val="none" w:sz="0" w:space="0" w:color="auto"/>
        <w:left w:val="none" w:sz="0" w:space="0" w:color="auto"/>
        <w:bottom w:val="none" w:sz="0" w:space="0" w:color="auto"/>
        <w:right w:val="none" w:sz="0" w:space="0" w:color="auto"/>
      </w:divBdr>
      <w:divsChild>
        <w:div w:id="853954813">
          <w:marLeft w:val="0"/>
          <w:marRight w:val="0"/>
          <w:marTop w:val="120"/>
          <w:marBottom w:val="0"/>
          <w:divBdr>
            <w:top w:val="none" w:sz="0" w:space="0" w:color="auto"/>
            <w:left w:val="none" w:sz="0" w:space="0" w:color="auto"/>
            <w:bottom w:val="none" w:sz="0" w:space="0" w:color="auto"/>
            <w:right w:val="none" w:sz="0" w:space="0" w:color="auto"/>
          </w:divBdr>
          <w:divsChild>
            <w:div w:id="1920942132">
              <w:marLeft w:val="0"/>
              <w:marRight w:val="0"/>
              <w:marTop w:val="0"/>
              <w:marBottom w:val="0"/>
              <w:divBdr>
                <w:top w:val="none" w:sz="0" w:space="0" w:color="auto"/>
                <w:left w:val="none" w:sz="0" w:space="0" w:color="auto"/>
                <w:bottom w:val="none" w:sz="0" w:space="0" w:color="auto"/>
                <w:right w:val="none" w:sz="0" w:space="0" w:color="auto"/>
              </w:divBdr>
            </w:div>
          </w:divsChild>
        </w:div>
        <w:div w:id="385377442">
          <w:marLeft w:val="0"/>
          <w:marRight w:val="0"/>
          <w:marTop w:val="120"/>
          <w:marBottom w:val="0"/>
          <w:divBdr>
            <w:top w:val="none" w:sz="0" w:space="0" w:color="auto"/>
            <w:left w:val="none" w:sz="0" w:space="0" w:color="auto"/>
            <w:bottom w:val="none" w:sz="0" w:space="0" w:color="auto"/>
            <w:right w:val="none" w:sz="0" w:space="0" w:color="auto"/>
          </w:divBdr>
          <w:divsChild>
            <w:div w:id="396318767">
              <w:marLeft w:val="0"/>
              <w:marRight w:val="0"/>
              <w:marTop w:val="0"/>
              <w:marBottom w:val="0"/>
              <w:divBdr>
                <w:top w:val="none" w:sz="0" w:space="0" w:color="auto"/>
                <w:left w:val="none" w:sz="0" w:space="0" w:color="auto"/>
                <w:bottom w:val="none" w:sz="0" w:space="0" w:color="auto"/>
                <w:right w:val="none" w:sz="0" w:space="0" w:color="auto"/>
              </w:divBdr>
            </w:div>
          </w:divsChild>
        </w:div>
        <w:div w:id="1482504188">
          <w:marLeft w:val="0"/>
          <w:marRight w:val="0"/>
          <w:marTop w:val="120"/>
          <w:marBottom w:val="0"/>
          <w:divBdr>
            <w:top w:val="none" w:sz="0" w:space="0" w:color="auto"/>
            <w:left w:val="none" w:sz="0" w:space="0" w:color="auto"/>
            <w:bottom w:val="none" w:sz="0" w:space="0" w:color="auto"/>
            <w:right w:val="none" w:sz="0" w:space="0" w:color="auto"/>
          </w:divBdr>
          <w:divsChild>
            <w:div w:id="9877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406">
      <w:bodyDiv w:val="1"/>
      <w:marLeft w:val="0"/>
      <w:marRight w:val="0"/>
      <w:marTop w:val="0"/>
      <w:marBottom w:val="0"/>
      <w:divBdr>
        <w:top w:val="none" w:sz="0" w:space="0" w:color="auto"/>
        <w:left w:val="none" w:sz="0" w:space="0" w:color="auto"/>
        <w:bottom w:val="none" w:sz="0" w:space="0" w:color="auto"/>
        <w:right w:val="none" w:sz="0" w:space="0" w:color="auto"/>
      </w:divBdr>
    </w:div>
    <w:div w:id="1222256942">
      <w:bodyDiv w:val="1"/>
      <w:marLeft w:val="0"/>
      <w:marRight w:val="0"/>
      <w:marTop w:val="0"/>
      <w:marBottom w:val="0"/>
      <w:divBdr>
        <w:top w:val="none" w:sz="0" w:space="0" w:color="auto"/>
        <w:left w:val="none" w:sz="0" w:space="0" w:color="auto"/>
        <w:bottom w:val="none" w:sz="0" w:space="0" w:color="auto"/>
        <w:right w:val="none" w:sz="0" w:space="0" w:color="auto"/>
      </w:divBdr>
    </w:div>
    <w:div w:id="1227838564">
      <w:bodyDiv w:val="1"/>
      <w:marLeft w:val="0"/>
      <w:marRight w:val="0"/>
      <w:marTop w:val="0"/>
      <w:marBottom w:val="0"/>
      <w:divBdr>
        <w:top w:val="none" w:sz="0" w:space="0" w:color="auto"/>
        <w:left w:val="none" w:sz="0" w:space="0" w:color="auto"/>
        <w:bottom w:val="none" w:sz="0" w:space="0" w:color="auto"/>
        <w:right w:val="none" w:sz="0" w:space="0" w:color="auto"/>
      </w:divBdr>
    </w:div>
    <w:div w:id="1243493659">
      <w:bodyDiv w:val="1"/>
      <w:marLeft w:val="0"/>
      <w:marRight w:val="0"/>
      <w:marTop w:val="0"/>
      <w:marBottom w:val="0"/>
      <w:divBdr>
        <w:top w:val="none" w:sz="0" w:space="0" w:color="auto"/>
        <w:left w:val="none" w:sz="0" w:space="0" w:color="auto"/>
        <w:bottom w:val="none" w:sz="0" w:space="0" w:color="auto"/>
        <w:right w:val="none" w:sz="0" w:space="0" w:color="auto"/>
      </w:divBdr>
    </w:div>
    <w:div w:id="1245189245">
      <w:bodyDiv w:val="1"/>
      <w:marLeft w:val="0"/>
      <w:marRight w:val="0"/>
      <w:marTop w:val="0"/>
      <w:marBottom w:val="0"/>
      <w:divBdr>
        <w:top w:val="none" w:sz="0" w:space="0" w:color="auto"/>
        <w:left w:val="none" w:sz="0" w:space="0" w:color="auto"/>
        <w:bottom w:val="none" w:sz="0" w:space="0" w:color="auto"/>
        <w:right w:val="none" w:sz="0" w:space="0" w:color="auto"/>
      </w:divBdr>
    </w:div>
    <w:div w:id="1247570963">
      <w:bodyDiv w:val="1"/>
      <w:marLeft w:val="0"/>
      <w:marRight w:val="0"/>
      <w:marTop w:val="0"/>
      <w:marBottom w:val="0"/>
      <w:divBdr>
        <w:top w:val="none" w:sz="0" w:space="0" w:color="auto"/>
        <w:left w:val="none" w:sz="0" w:space="0" w:color="auto"/>
        <w:bottom w:val="none" w:sz="0" w:space="0" w:color="auto"/>
        <w:right w:val="none" w:sz="0" w:space="0" w:color="auto"/>
      </w:divBdr>
    </w:div>
    <w:div w:id="1256746146">
      <w:bodyDiv w:val="1"/>
      <w:marLeft w:val="0"/>
      <w:marRight w:val="0"/>
      <w:marTop w:val="0"/>
      <w:marBottom w:val="0"/>
      <w:divBdr>
        <w:top w:val="none" w:sz="0" w:space="0" w:color="auto"/>
        <w:left w:val="none" w:sz="0" w:space="0" w:color="auto"/>
        <w:bottom w:val="none" w:sz="0" w:space="0" w:color="auto"/>
        <w:right w:val="none" w:sz="0" w:space="0" w:color="auto"/>
      </w:divBdr>
      <w:divsChild>
        <w:div w:id="1150823809">
          <w:marLeft w:val="0"/>
          <w:marRight w:val="0"/>
          <w:marTop w:val="0"/>
          <w:marBottom w:val="225"/>
          <w:divBdr>
            <w:top w:val="none" w:sz="0" w:space="0" w:color="auto"/>
            <w:left w:val="none" w:sz="0" w:space="0" w:color="auto"/>
            <w:bottom w:val="none" w:sz="0" w:space="0" w:color="auto"/>
            <w:right w:val="none" w:sz="0" w:space="0" w:color="auto"/>
          </w:divBdr>
          <w:divsChild>
            <w:div w:id="1573008936">
              <w:marLeft w:val="0"/>
              <w:marRight w:val="0"/>
              <w:marTop w:val="0"/>
              <w:marBottom w:val="225"/>
              <w:divBdr>
                <w:top w:val="none" w:sz="0" w:space="0" w:color="auto"/>
                <w:left w:val="none" w:sz="0" w:space="0" w:color="auto"/>
                <w:bottom w:val="none" w:sz="0" w:space="0" w:color="auto"/>
                <w:right w:val="none" w:sz="0" w:space="0" w:color="auto"/>
              </w:divBdr>
            </w:div>
            <w:div w:id="901646388">
              <w:marLeft w:val="0"/>
              <w:marRight w:val="0"/>
              <w:marTop w:val="0"/>
              <w:marBottom w:val="225"/>
              <w:divBdr>
                <w:top w:val="none" w:sz="0" w:space="0" w:color="auto"/>
                <w:left w:val="none" w:sz="0" w:space="0" w:color="auto"/>
                <w:bottom w:val="none" w:sz="0" w:space="0" w:color="auto"/>
                <w:right w:val="none" w:sz="0" w:space="0" w:color="auto"/>
              </w:divBdr>
            </w:div>
          </w:divsChild>
        </w:div>
        <w:div w:id="1303269290">
          <w:marLeft w:val="0"/>
          <w:marRight w:val="0"/>
          <w:marTop w:val="0"/>
          <w:marBottom w:val="225"/>
          <w:divBdr>
            <w:top w:val="none" w:sz="0" w:space="0" w:color="auto"/>
            <w:left w:val="none" w:sz="0" w:space="0" w:color="auto"/>
            <w:bottom w:val="none" w:sz="0" w:space="0" w:color="auto"/>
            <w:right w:val="none" w:sz="0" w:space="0" w:color="auto"/>
          </w:divBdr>
        </w:div>
      </w:divsChild>
    </w:div>
    <w:div w:id="1257128781">
      <w:bodyDiv w:val="1"/>
      <w:marLeft w:val="0"/>
      <w:marRight w:val="0"/>
      <w:marTop w:val="0"/>
      <w:marBottom w:val="0"/>
      <w:divBdr>
        <w:top w:val="none" w:sz="0" w:space="0" w:color="auto"/>
        <w:left w:val="none" w:sz="0" w:space="0" w:color="auto"/>
        <w:bottom w:val="none" w:sz="0" w:space="0" w:color="auto"/>
        <w:right w:val="none" w:sz="0" w:space="0" w:color="auto"/>
      </w:divBdr>
    </w:div>
    <w:div w:id="1261721596">
      <w:bodyDiv w:val="1"/>
      <w:marLeft w:val="0"/>
      <w:marRight w:val="0"/>
      <w:marTop w:val="0"/>
      <w:marBottom w:val="0"/>
      <w:divBdr>
        <w:top w:val="none" w:sz="0" w:space="0" w:color="auto"/>
        <w:left w:val="none" w:sz="0" w:space="0" w:color="auto"/>
        <w:bottom w:val="none" w:sz="0" w:space="0" w:color="auto"/>
        <w:right w:val="none" w:sz="0" w:space="0" w:color="auto"/>
      </w:divBdr>
    </w:div>
    <w:div w:id="1270042318">
      <w:bodyDiv w:val="1"/>
      <w:marLeft w:val="0"/>
      <w:marRight w:val="0"/>
      <w:marTop w:val="0"/>
      <w:marBottom w:val="0"/>
      <w:divBdr>
        <w:top w:val="none" w:sz="0" w:space="0" w:color="auto"/>
        <w:left w:val="none" w:sz="0" w:space="0" w:color="auto"/>
        <w:bottom w:val="none" w:sz="0" w:space="0" w:color="auto"/>
        <w:right w:val="none" w:sz="0" w:space="0" w:color="auto"/>
      </w:divBdr>
    </w:div>
    <w:div w:id="1271275760">
      <w:bodyDiv w:val="1"/>
      <w:marLeft w:val="0"/>
      <w:marRight w:val="0"/>
      <w:marTop w:val="0"/>
      <w:marBottom w:val="0"/>
      <w:divBdr>
        <w:top w:val="none" w:sz="0" w:space="0" w:color="auto"/>
        <w:left w:val="none" w:sz="0" w:space="0" w:color="auto"/>
        <w:bottom w:val="none" w:sz="0" w:space="0" w:color="auto"/>
        <w:right w:val="none" w:sz="0" w:space="0" w:color="auto"/>
      </w:divBdr>
    </w:div>
    <w:div w:id="1274098182">
      <w:bodyDiv w:val="1"/>
      <w:marLeft w:val="0"/>
      <w:marRight w:val="0"/>
      <w:marTop w:val="0"/>
      <w:marBottom w:val="0"/>
      <w:divBdr>
        <w:top w:val="none" w:sz="0" w:space="0" w:color="auto"/>
        <w:left w:val="none" w:sz="0" w:space="0" w:color="auto"/>
        <w:bottom w:val="none" w:sz="0" w:space="0" w:color="auto"/>
        <w:right w:val="none" w:sz="0" w:space="0" w:color="auto"/>
      </w:divBdr>
    </w:div>
    <w:div w:id="1277298723">
      <w:bodyDiv w:val="1"/>
      <w:marLeft w:val="0"/>
      <w:marRight w:val="0"/>
      <w:marTop w:val="0"/>
      <w:marBottom w:val="0"/>
      <w:divBdr>
        <w:top w:val="none" w:sz="0" w:space="0" w:color="auto"/>
        <w:left w:val="none" w:sz="0" w:space="0" w:color="auto"/>
        <w:bottom w:val="none" w:sz="0" w:space="0" w:color="auto"/>
        <w:right w:val="none" w:sz="0" w:space="0" w:color="auto"/>
      </w:divBdr>
    </w:div>
    <w:div w:id="1277523759">
      <w:bodyDiv w:val="1"/>
      <w:marLeft w:val="0"/>
      <w:marRight w:val="0"/>
      <w:marTop w:val="0"/>
      <w:marBottom w:val="0"/>
      <w:divBdr>
        <w:top w:val="none" w:sz="0" w:space="0" w:color="auto"/>
        <w:left w:val="none" w:sz="0" w:space="0" w:color="auto"/>
        <w:bottom w:val="none" w:sz="0" w:space="0" w:color="auto"/>
        <w:right w:val="none" w:sz="0" w:space="0" w:color="auto"/>
      </w:divBdr>
    </w:div>
    <w:div w:id="1277981255">
      <w:bodyDiv w:val="1"/>
      <w:marLeft w:val="0"/>
      <w:marRight w:val="0"/>
      <w:marTop w:val="0"/>
      <w:marBottom w:val="0"/>
      <w:divBdr>
        <w:top w:val="none" w:sz="0" w:space="0" w:color="auto"/>
        <w:left w:val="none" w:sz="0" w:space="0" w:color="auto"/>
        <w:bottom w:val="none" w:sz="0" w:space="0" w:color="auto"/>
        <w:right w:val="none" w:sz="0" w:space="0" w:color="auto"/>
      </w:divBdr>
    </w:div>
    <w:div w:id="1281108105">
      <w:bodyDiv w:val="1"/>
      <w:marLeft w:val="0"/>
      <w:marRight w:val="0"/>
      <w:marTop w:val="0"/>
      <w:marBottom w:val="0"/>
      <w:divBdr>
        <w:top w:val="none" w:sz="0" w:space="0" w:color="auto"/>
        <w:left w:val="none" w:sz="0" w:space="0" w:color="auto"/>
        <w:bottom w:val="none" w:sz="0" w:space="0" w:color="auto"/>
        <w:right w:val="none" w:sz="0" w:space="0" w:color="auto"/>
      </w:divBdr>
    </w:div>
    <w:div w:id="1282540795">
      <w:bodyDiv w:val="1"/>
      <w:marLeft w:val="0"/>
      <w:marRight w:val="0"/>
      <w:marTop w:val="0"/>
      <w:marBottom w:val="0"/>
      <w:divBdr>
        <w:top w:val="none" w:sz="0" w:space="0" w:color="auto"/>
        <w:left w:val="none" w:sz="0" w:space="0" w:color="auto"/>
        <w:bottom w:val="none" w:sz="0" w:space="0" w:color="auto"/>
        <w:right w:val="none" w:sz="0" w:space="0" w:color="auto"/>
      </w:divBdr>
    </w:div>
    <w:div w:id="1284314281">
      <w:bodyDiv w:val="1"/>
      <w:marLeft w:val="0"/>
      <w:marRight w:val="0"/>
      <w:marTop w:val="0"/>
      <w:marBottom w:val="0"/>
      <w:divBdr>
        <w:top w:val="none" w:sz="0" w:space="0" w:color="auto"/>
        <w:left w:val="none" w:sz="0" w:space="0" w:color="auto"/>
        <w:bottom w:val="none" w:sz="0" w:space="0" w:color="auto"/>
        <w:right w:val="none" w:sz="0" w:space="0" w:color="auto"/>
      </w:divBdr>
    </w:div>
    <w:div w:id="1286933160">
      <w:bodyDiv w:val="1"/>
      <w:marLeft w:val="0"/>
      <w:marRight w:val="0"/>
      <w:marTop w:val="0"/>
      <w:marBottom w:val="0"/>
      <w:divBdr>
        <w:top w:val="none" w:sz="0" w:space="0" w:color="auto"/>
        <w:left w:val="none" w:sz="0" w:space="0" w:color="auto"/>
        <w:bottom w:val="none" w:sz="0" w:space="0" w:color="auto"/>
        <w:right w:val="none" w:sz="0" w:space="0" w:color="auto"/>
      </w:divBdr>
      <w:divsChild>
        <w:div w:id="1958291891">
          <w:marLeft w:val="0"/>
          <w:marRight w:val="0"/>
          <w:marTop w:val="0"/>
          <w:marBottom w:val="300"/>
          <w:divBdr>
            <w:top w:val="none" w:sz="0" w:space="0" w:color="auto"/>
            <w:left w:val="none" w:sz="0" w:space="0" w:color="auto"/>
            <w:bottom w:val="none" w:sz="0" w:space="0" w:color="auto"/>
            <w:right w:val="none" w:sz="0" w:space="0" w:color="auto"/>
          </w:divBdr>
        </w:div>
      </w:divsChild>
    </w:div>
    <w:div w:id="1288002444">
      <w:bodyDiv w:val="1"/>
      <w:marLeft w:val="0"/>
      <w:marRight w:val="0"/>
      <w:marTop w:val="0"/>
      <w:marBottom w:val="0"/>
      <w:divBdr>
        <w:top w:val="none" w:sz="0" w:space="0" w:color="auto"/>
        <w:left w:val="none" w:sz="0" w:space="0" w:color="auto"/>
        <w:bottom w:val="none" w:sz="0" w:space="0" w:color="auto"/>
        <w:right w:val="none" w:sz="0" w:space="0" w:color="auto"/>
      </w:divBdr>
    </w:div>
    <w:div w:id="1294093697">
      <w:bodyDiv w:val="1"/>
      <w:marLeft w:val="0"/>
      <w:marRight w:val="0"/>
      <w:marTop w:val="0"/>
      <w:marBottom w:val="0"/>
      <w:divBdr>
        <w:top w:val="none" w:sz="0" w:space="0" w:color="auto"/>
        <w:left w:val="none" w:sz="0" w:space="0" w:color="auto"/>
        <w:bottom w:val="none" w:sz="0" w:space="0" w:color="auto"/>
        <w:right w:val="none" w:sz="0" w:space="0" w:color="auto"/>
      </w:divBdr>
    </w:div>
    <w:div w:id="1295209506">
      <w:bodyDiv w:val="1"/>
      <w:marLeft w:val="0"/>
      <w:marRight w:val="0"/>
      <w:marTop w:val="0"/>
      <w:marBottom w:val="0"/>
      <w:divBdr>
        <w:top w:val="none" w:sz="0" w:space="0" w:color="auto"/>
        <w:left w:val="none" w:sz="0" w:space="0" w:color="auto"/>
        <w:bottom w:val="none" w:sz="0" w:space="0" w:color="auto"/>
        <w:right w:val="none" w:sz="0" w:space="0" w:color="auto"/>
      </w:divBdr>
    </w:div>
    <w:div w:id="1298989288">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7">
          <w:marLeft w:val="0"/>
          <w:marRight w:val="0"/>
          <w:marTop w:val="0"/>
          <w:marBottom w:val="0"/>
          <w:divBdr>
            <w:top w:val="none" w:sz="0" w:space="0" w:color="auto"/>
            <w:left w:val="none" w:sz="0" w:space="0" w:color="auto"/>
            <w:bottom w:val="none" w:sz="0" w:space="0" w:color="auto"/>
            <w:right w:val="none" w:sz="0" w:space="0" w:color="auto"/>
          </w:divBdr>
        </w:div>
        <w:div w:id="1106122452">
          <w:marLeft w:val="0"/>
          <w:marRight w:val="0"/>
          <w:marTop w:val="120"/>
          <w:marBottom w:val="0"/>
          <w:divBdr>
            <w:top w:val="none" w:sz="0" w:space="0" w:color="auto"/>
            <w:left w:val="none" w:sz="0" w:space="0" w:color="auto"/>
            <w:bottom w:val="none" w:sz="0" w:space="0" w:color="auto"/>
            <w:right w:val="none" w:sz="0" w:space="0" w:color="auto"/>
          </w:divBdr>
          <w:divsChild>
            <w:div w:id="7571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6038">
      <w:bodyDiv w:val="1"/>
      <w:marLeft w:val="0"/>
      <w:marRight w:val="0"/>
      <w:marTop w:val="0"/>
      <w:marBottom w:val="0"/>
      <w:divBdr>
        <w:top w:val="none" w:sz="0" w:space="0" w:color="auto"/>
        <w:left w:val="none" w:sz="0" w:space="0" w:color="auto"/>
        <w:bottom w:val="none" w:sz="0" w:space="0" w:color="auto"/>
        <w:right w:val="none" w:sz="0" w:space="0" w:color="auto"/>
      </w:divBdr>
      <w:divsChild>
        <w:div w:id="1037975068">
          <w:marLeft w:val="0"/>
          <w:marRight w:val="0"/>
          <w:marTop w:val="0"/>
          <w:marBottom w:val="0"/>
          <w:divBdr>
            <w:top w:val="none" w:sz="0" w:space="0" w:color="auto"/>
            <w:left w:val="none" w:sz="0" w:space="0" w:color="auto"/>
            <w:bottom w:val="none" w:sz="0" w:space="0" w:color="auto"/>
            <w:right w:val="none" w:sz="0" w:space="0" w:color="auto"/>
          </w:divBdr>
        </w:div>
        <w:div w:id="127237725">
          <w:marLeft w:val="0"/>
          <w:marRight w:val="0"/>
          <w:marTop w:val="120"/>
          <w:marBottom w:val="0"/>
          <w:divBdr>
            <w:top w:val="none" w:sz="0" w:space="0" w:color="auto"/>
            <w:left w:val="none" w:sz="0" w:space="0" w:color="auto"/>
            <w:bottom w:val="none" w:sz="0" w:space="0" w:color="auto"/>
            <w:right w:val="none" w:sz="0" w:space="0" w:color="auto"/>
          </w:divBdr>
          <w:divsChild>
            <w:div w:id="1456484708">
              <w:marLeft w:val="0"/>
              <w:marRight w:val="0"/>
              <w:marTop w:val="0"/>
              <w:marBottom w:val="0"/>
              <w:divBdr>
                <w:top w:val="none" w:sz="0" w:space="0" w:color="auto"/>
                <w:left w:val="none" w:sz="0" w:space="0" w:color="auto"/>
                <w:bottom w:val="none" w:sz="0" w:space="0" w:color="auto"/>
                <w:right w:val="none" w:sz="0" w:space="0" w:color="auto"/>
              </w:divBdr>
            </w:div>
            <w:div w:id="1866552199">
              <w:marLeft w:val="0"/>
              <w:marRight w:val="0"/>
              <w:marTop w:val="0"/>
              <w:marBottom w:val="0"/>
              <w:divBdr>
                <w:top w:val="none" w:sz="0" w:space="0" w:color="auto"/>
                <w:left w:val="none" w:sz="0" w:space="0" w:color="auto"/>
                <w:bottom w:val="none" w:sz="0" w:space="0" w:color="auto"/>
                <w:right w:val="none" w:sz="0" w:space="0" w:color="auto"/>
              </w:divBdr>
            </w:div>
          </w:divsChild>
        </w:div>
        <w:div w:id="541333914">
          <w:marLeft w:val="0"/>
          <w:marRight w:val="0"/>
          <w:marTop w:val="120"/>
          <w:marBottom w:val="0"/>
          <w:divBdr>
            <w:top w:val="none" w:sz="0" w:space="0" w:color="auto"/>
            <w:left w:val="none" w:sz="0" w:space="0" w:color="auto"/>
            <w:bottom w:val="none" w:sz="0" w:space="0" w:color="auto"/>
            <w:right w:val="none" w:sz="0" w:space="0" w:color="auto"/>
          </w:divBdr>
          <w:divsChild>
            <w:div w:id="1598904765">
              <w:marLeft w:val="0"/>
              <w:marRight w:val="0"/>
              <w:marTop w:val="0"/>
              <w:marBottom w:val="0"/>
              <w:divBdr>
                <w:top w:val="none" w:sz="0" w:space="0" w:color="auto"/>
                <w:left w:val="none" w:sz="0" w:space="0" w:color="auto"/>
                <w:bottom w:val="none" w:sz="0" w:space="0" w:color="auto"/>
                <w:right w:val="none" w:sz="0" w:space="0" w:color="auto"/>
              </w:divBdr>
            </w:div>
            <w:div w:id="1129325221">
              <w:marLeft w:val="0"/>
              <w:marRight w:val="0"/>
              <w:marTop w:val="0"/>
              <w:marBottom w:val="0"/>
              <w:divBdr>
                <w:top w:val="none" w:sz="0" w:space="0" w:color="auto"/>
                <w:left w:val="none" w:sz="0" w:space="0" w:color="auto"/>
                <w:bottom w:val="none" w:sz="0" w:space="0" w:color="auto"/>
                <w:right w:val="none" w:sz="0" w:space="0" w:color="auto"/>
              </w:divBdr>
            </w:div>
          </w:divsChild>
        </w:div>
        <w:div w:id="339507858">
          <w:marLeft w:val="0"/>
          <w:marRight w:val="0"/>
          <w:marTop w:val="120"/>
          <w:marBottom w:val="0"/>
          <w:divBdr>
            <w:top w:val="none" w:sz="0" w:space="0" w:color="auto"/>
            <w:left w:val="none" w:sz="0" w:space="0" w:color="auto"/>
            <w:bottom w:val="none" w:sz="0" w:space="0" w:color="auto"/>
            <w:right w:val="none" w:sz="0" w:space="0" w:color="auto"/>
          </w:divBdr>
          <w:divsChild>
            <w:div w:id="7723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28690">
      <w:bodyDiv w:val="1"/>
      <w:marLeft w:val="0"/>
      <w:marRight w:val="0"/>
      <w:marTop w:val="0"/>
      <w:marBottom w:val="0"/>
      <w:divBdr>
        <w:top w:val="none" w:sz="0" w:space="0" w:color="auto"/>
        <w:left w:val="none" w:sz="0" w:space="0" w:color="auto"/>
        <w:bottom w:val="none" w:sz="0" w:space="0" w:color="auto"/>
        <w:right w:val="none" w:sz="0" w:space="0" w:color="auto"/>
      </w:divBdr>
    </w:div>
    <w:div w:id="1313410297">
      <w:bodyDiv w:val="1"/>
      <w:marLeft w:val="0"/>
      <w:marRight w:val="0"/>
      <w:marTop w:val="0"/>
      <w:marBottom w:val="0"/>
      <w:divBdr>
        <w:top w:val="none" w:sz="0" w:space="0" w:color="auto"/>
        <w:left w:val="none" w:sz="0" w:space="0" w:color="auto"/>
        <w:bottom w:val="none" w:sz="0" w:space="0" w:color="auto"/>
        <w:right w:val="none" w:sz="0" w:space="0" w:color="auto"/>
      </w:divBdr>
    </w:div>
    <w:div w:id="1322126667">
      <w:bodyDiv w:val="1"/>
      <w:marLeft w:val="0"/>
      <w:marRight w:val="0"/>
      <w:marTop w:val="0"/>
      <w:marBottom w:val="0"/>
      <w:divBdr>
        <w:top w:val="none" w:sz="0" w:space="0" w:color="auto"/>
        <w:left w:val="none" w:sz="0" w:space="0" w:color="auto"/>
        <w:bottom w:val="none" w:sz="0" w:space="0" w:color="auto"/>
        <w:right w:val="none" w:sz="0" w:space="0" w:color="auto"/>
      </w:divBdr>
    </w:div>
    <w:div w:id="1327048327">
      <w:bodyDiv w:val="1"/>
      <w:marLeft w:val="0"/>
      <w:marRight w:val="0"/>
      <w:marTop w:val="0"/>
      <w:marBottom w:val="0"/>
      <w:divBdr>
        <w:top w:val="none" w:sz="0" w:space="0" w:color="auto"/>
        <w:left w:val="none" w:sz="0" w:space="0" w:color="auto"/>
        <w:bottom w:val="none" w:sz="0" w:space="0" w:color="auto"/>
        <w:right w:val="none" w:sz="0" w:space="0" w:color="auto"/>
      </w:divBdr>
    </w:div>
    <w:div w:id="1332373677">
      <w:bodyDiv w:val="1"/>
      <w:marLeft w:val="0"/>
      <w:marRight w:val="0"/>
      <w:marTop w:val="0"/>
      <w:marBottom w:val="0"/>
      <w:divBdr>
        <w:top w:val="none" w:sz="0" w:space="0" w:color="auto"/>
        <w:left w:val="none" w:sz="0" w:space="0" w:color="auto"/>
        <w:bottom w:val="none" w:sz="0" w:space="0" w:color="auto"/>
        <w:right w:val="none" w:sz="0" w:space="0" w:color="auto"/>
      </w:divBdr>
    </w:div>
    <w:div w:id="1334600460">
      <w:bodyDiv w:val="1"/>
      <w:marLeft w:val="0"/>
      <w:marRight w:val="0"/>
      <w:marTop w:val="0"/>
      <w:marBottom w:val="0"/>
      <w:divBdr>
        <w:top w:val="none" w:sz="0" w:space="0" w:color="auto"/>
        <w:left w:val="none" w:sz="0" w:space="0" w:color="auto"/>
        <w:bottom w:val="none" w:sz="0" w:space="0" w:color="auto"/>
        <w:right w:val="none" w:sz="0" w:space="0" w:color="auto"/>
      </w:divBdr>
    </w:div>
    <w:div w:id="1338463000">
      <w:bodyDiv w:val="1"/>
      <w:marLeft w:val="0"/>
      <w:marRight w:val="0"/>
      <w:marTop w:val="0"/>
      <w:marBottom w:val="0"/>
      <w:divBdr>
        <w:top w:val="none" w:sz="0" w:space="0" w:color="auto"/>
        <w:left w:val="none" w:sz="0" w:space="0" w:color="auto"/>
        <w:bottom w:val="none" w:sz="0" w:space="0" w:color="auto"/>
        <w:right w:val="none" w:sz="0" w:space="0" w:color="auto"/>
      </w:divBdr>
    </w:div>
    <w:div w:id="1346437388">
      <w:bodyDiv w:val="1"/>
      <w:marLeft w:val="0"/>
      <w:marRight w:val="0"/>
      <w:marTop w:val="0"/>
      <w:marBottom w:val="0"/>
      <w:divBdr>
        <w:top w:val="none" w:sz="0" w:space="0" w:color="auto"/>
        <w:left w:val="none" w:sz="0" w:space="0" w:color="auto"/>
        <w:bottom w:val="none" w:sz="0" w:space="0" w:color="auto"/>
        <w:right w:val="none" w:sz="0" w:space="0" w:color="auto"/>
      </w:divBdr>
    </w:div>
    <w:div w:id="1350065154">
      <w:bodyDiv w:val="1"/>
      <w:marLeft w:val="0"/>
      <w:marRight w:val="0"/>
      <w:marTop w:val="0"/>
      <w:marBottom w:val="0"/>
      <w:divBdr>
        <w:top w:val="none" w:sz="0" w:space="0" w:color="auto"/>
        <w:left w:val="none" w:sz="0" w:space="0" w:color="auto"/>
        <w:bottom w:val="none" w:sz="0" w:space="0" w:color="auto"/>
        <w:right w:val="none" w:sz="0" w:space="0" w:color="auto"/>
      </w:divBdr>
    </w:div>
    <w:div w:id="1350765254">
      <w:bodyDiv w:val="1"/>
      <w:marLeft w:val="0"/>
      <w:marRight w:val="0"/>
      <w:marTop w:val="0"/>
      <w:marBottom w:val="0"/>
      <w:divBdr>
        <w:top w:val="none" w:sz="0" w:space="0" w:color="auto"/>
        <w:left w:val="none" w:sz="0" w:space="0" w:color="auto"/>
        <w:bottom w:val="none" w:sz="0" w:space="0" w:color="auto"/>
        <w:right w:val="none" w:sz="0" w:space="0" w:color="auto"/>
      </w:divBdr>
    </w:div>
    <w:div w:id="1350914924">
      <w:bodyDiv w:val="1"/>
      <w:marLeft w:val="0"/>
      <w:marRight w:val="0"/>
      <w:marTop w:val="0"/>
      <w:marBottom w:val="0"/>
      <w:divBdr>
        <w:top w:val="none" w:sz="0" w:space="0" w:color="auto"/>
        <w:left w:val="none" w:sz="0" w:space="0" w:color="auto"/>
        <w:bottom w:val="none" w:sz="0" w:space="0" w:color="auto"/>
        <w:right w:val="none" w:sz="0" w:space="0" w:color="auto"/>
      </w:divBdr>
    </w:div>
    <w:div w:id="1363632452">
      <w:bodyDiv w:val="1"/>
      <w:marLeft w:val="0"/>
      <w:marRight w:val="0"/>
      <w:marTop w:val="0"/>
      <w:marBottom w:val="0"/>
      <w:divBdr>
        <w:top w:val="none" w:sz="0" w:space="0" w:color="auto"/>
        <w:left w:val="none" w:sz="0" w:space="0" w:color="auto"/>
        <w:bottom w:val="none" w:sz="0" w:space="0" w:color="auto"/>
        <w:right w:val="none" w:sz="0" w:space="0" w:color="auto"/>
      </w:divBdr>
    </w:div>
    <w:div w:id="1370032529">
      <w:bodyDiv w:val="1"/>
      <w:marLeft w:val="0"/>
      <w:marRight w:val="0"/>
      <w:marTop w:val="0"/>
      <w:marBottom w:val="0"/>
      <w:divBdr>
        <w:top w:val="none" w:sz="0" w:space="0" w:color="auto"/>
        <w:left w:val="none" w:sz="0" w:space="0" w:color="auto"/>
        <w:bottom w:val="none" w:sz="0" w:space="0" w:color="auto"/>
        <w:right w:val="none" w:sz="0" w:space="0" w:color="auto"/>
      </w:divBdr>
    </w:div>
    <w:div w:id="1372731946">
      <w:bodyDiv w:val="1"/>
      <w:marLeft w:val="0"/>
      <w:marRight w:val="0"/>
      <w:marTop w:val="0"/>
      <w:marBottom w:val="0"/>
      <w:divBdr>
        <w:top w:val="none" w:sz="0" w:space="0" w:color="auto"/>
        <w:left w:val="none" w:sz="0" w:space="0" w:color="auto"/>
        <w:bottom w:val="none" w:sz="0" w:space="0" w:color="auto"/>
        <w:right w:val="none" w:sz="0" w:space="0" w:color="auto"/>
      </w:divBdr>
    </w:div>
    <w:div w:id="1374453739">
      <w:bodyDiv w:val="1"/>
      <w:marLeft w:val="0"/>
      <w:marRight w:val="0"/>
      <w:marTop w:val="0"/>
      <w:marBottom w:val="0"/>
      <w:divBdr>
        <w:top w:val="none" w:sz="0" w:space="0" w:color="auto"/>
        <w:left w:val="none" w:sz="0" w:space="0" w:color="auto"/>
        <w:bottom w:val="none" w:sz="0" w:space="0" w:color="auto"/>
        <w:right w:val="none" w:sz="0" w:space="0" w:color="auto"/>
      </w:divBdr>
    </w:div>
    <w:div w:id="1377513349">
      <w:bodyDiv w:val="1"/>
      <w:marLeft w:val="0"/>
      <w:marRight w:val="0"/>
      <w:marTop w:val="0"/>
      <w:marBottom w:val="0"/>
      <w:divBdr>
        <w:top w:val="none" w:sz="0" w:space="0" w:color="auto"/>
        <w:left w:val="none" w:sz="0" w:space="0" w:color="auto"/>
        <w:bottom w:val="none" w:sz="0" w:space="0" w:color="auto"/>
        <w:right w:val="none" w:sz="0" w:space="0" w:color="auto"/>
      </w:divBdr>
    </w:div>
    <w:div w:id="1382092660">
      <w:bodyDiv w:val="1"/>
      <w:marLeft w:val="0"/>
      <w:marRight w:val="0"/>
      <w:marTop w:val="0"/>
      <w:marBottom w:val="0"/>
      <w:divBdr>
        <w:top w:val="none" w:sz="0" w:space="0" w:color="auto"/>
        <w:left w:val="none" w:sz="0" w:space="0" w:color="auto"/>
        <w:bottom w:val="none" w:sz="0" w:space="0" w:color="auto"/>
        <w:right w:val="none" w:sz="0" w:space="0" w:color="auto"/>
      </w:divBdr>
    </w:div>
    <w:div w:id="1383869708">
      <w:bodyDiv w:val="1"/>
      <w:marLeft w:val="0"/>
      <w:marRight w:val="0"/>
      <w:marTop w:val="0"/>
      <w:marBottom w:val="0"/>
      <w:divBdr>
        <w:top w:val="none" w:sz="0" w:space="0" w:color="auto"/>
        <w:left w:val="none" w:sz="0" w:space="0" w:color="auto"/>
        <w:bottom w:val="none" w:sz="0" w:space="0" w:color="auto"/>
        <w:right w:val="none" w:sz="0" w:space="0" w:color="auto"/>
      </w:divBdr>
    </w:div>
    <w:div w:id="1385329255">
      <w:bodyDiv w:val="1"/>
      <w:marLeft w:val="0"/>
      <w:marRight w:val="0"/>
      <w:marTop w:val="0"/>
      <w:marBottom w:val="0"/>
      <w:divBdr>
        <w:top w:val="none" w:sz="0" w:space="0" w:color="auto"/>
        <w:left w:val="none" w:sz="0" w:space="0" w:color="auto"/>
        <w:bottom w:val="none" w:sz="0" w:space="0" w:color="auto"/>
        <w:right w:val="none" w:sz="0" w:space="0" w:color="auto"/>
      </w:divBdr>
    </w:div>
    <w:div w:id="1390767739">
      <w:bodyDiv w:val="1"/>
      <w:marLeft w:val="0"/>
      <w:marRight w:val="0"/>
      <w:marTop w:val="0"/>
      <w:marBottom w:val="0"/>
      <w:divBdr>
        <w:top w:val="none" w:sz="0" w:space="0" w:color="auto"/>
        <w:left w:val="none" w:sz="0" w:space="0" w:color="auto"/>
        <w:bottom w:val="none" w:sz="0" w:space="0" w:color="auto"/>
        <w:right w:val="none" w:sz="0" w:space="0" w:color="auto"/>
      </w:divBdr>
      <w:divsChild>
        <w:div w:id="187376371">
          <w:marLeft w:val="0"/>
          <w:marRight w:val="0"/>
          <w:marTop w:val="0"/>
          <w:marBottom w:val="300"/>
          <w:divBdr>
            <w:top w:val="none" w:sz="0" w:space="0" w:color="auto"/>
            <w:left w:val="none" w:sz="0" w:space="0" w:color="auto"/>
            <w:bottom w:val="none" w:sz="0" w:space="0" w:color="auto"/>
            <w:right w:val="none" w:sz="0" w:space="0" w:color="auto"/>
          </w:divBdr>
        </w:div>
      </w:divsChild>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05879596">
      <w:bodyDiv w:val="1"/>
      <w:marLeft w:val="0"/>
      <w:marRight w:val="0"/>
      <w:marTop w:val="0"/>
      <w:marBottom w:val="0"/>
      <w:divBdr>
        <w:top w:val="none" w:sz="0" w:space="0" w:color="auto"/>
        <w:left w:val="none" w:sz="0" w:space="0" w:color="auto"/>
        <w:bottom w:val="none" w:sz="0" w:space="0" w:color="auto"/>
        <w:right w:val="none" w:sz="0" w:space="0" w:color="auto"/>
      </w:divBdr>
    </w:div>
    <w:div w:id="1408263626">
      <w:bodyDiv w:val="1"/>
      <w:marLeft w:val="0"/>
      <w:marRight w:val="0"/>
      <w:marTop w:val="0"/>
      <w:marBottom w:val="0"/>
      <w:divBdr>
        <w:top w:val="none" w:sz="0" w:space="0" w:color="auto"/>
        <w:left w:val="none" w:sz="0" w:space="0" w:color="auto"/>
        <w:bottom w:val="none" w:sz="0" w:space="0" w:color="auto"/>
        <w:right w:val="none" w:sz="0" w:space="0" w:color="auto"/>
      </w:divBdr>
      <w:divsChild>
        <w:div w:id="301152522">
          <w:marLeft w:val="0"/>
          <w:marRight w:val="0"/>
          <w:marTop w:val="240"/>
          <w:marBottom w:val="0"/>
          <w:divBdr>
            <w:top w:val="none" w:sz="0" w:space="0" w:color="auto"/>
            <w:left w:val="none" w:sz="0" w:space="0" w:color="auto"/>
            <w:bottom w:val="none" w:sz="0" w:space="0" w:color="auto"/>
            <w:right w:val="none" w:sz="0" w:space="0" w:color="auto"/>
          </w:divBdr>
        </w:div>
      </w:divsChild>
    </w:div>
    <w:div w:id="1414931079">
      <w:bodyDiv w:val="1"/>
      <w:marLeft w:val="0"/>
      <w:marRight w:val="0"/>
      <w:marTop w:val="0"/>
      <w:marBottom w:val="0"/>
      <w:divBdr>
        <w:top w:val="none" w:sz="0" w:space="0" w:color="auto"/>
        <w:left w:val="none" w:sz="0" w:space="0" w:color="auto"/>
        <w:bottom w:val="none" w:sz="0" w:space="0" w:color="auto"/>
        <w:right w:val="none" w:sz="0" w:space="0" w:color="auto"/>
      </w:divBdr>
    </w:div>
    <w:div w:id="1415277415">
      <w:bodyDiv w:val="1"/>
      <w:marLeft w:val="0"/>
      <w:marRight w:val="0"/>
      <w:marTop w:val="0"/>
      <w:marBottom w:val="0"/>
      <w:divBdr>
        <w:top w:val="none" w:sz="0" w:space="0" w:color="auto"/>
        <w:left w:val="none" w:sz="0" w:space="0" w:color="auto"/>
        <w:bottom w:val="none" w:sz="0" w:space="0" w:color="auto"/>
        <w:right w:val="none" w:sz="0" w:space="0" w:color="auto"/>
      </w:divBdr>
    </w:div>
    <w:div w:id="1417705375">
      <w:bodyDiv w:val="1"/>
      <w:marLeft w:val="0"/>
      <w:marRight w:val="0"/>
      <w:marTop w:val="0"/>
      <w:marBottom w:val="0"/>
      <w:divBdr>
        <w:top w:val="none" w:sz="0" w:space="0" w:color="auto"/>
        <w:left w:val="none" w:sz="0" w:space="0" w:color="auto"/>
        <w:bottom w:val="none" w:sz="0" w:space="0" w:color="auto"/>
        <w:right w:val="none" w:sz="0" w:space="0" w:color="auto"/>
      </w:divBdr>
    </w:div>
    <w:div w:id="1420786049">
      <w:bodyDiv w:val="1"/>
      <w:marLeft w:val="0"/>
      <w:marRight w:val="0"/>
      <w:marTop w:val="0"/>
      <w:marBottom w:val="0"/>
      <w:divBdr>
        <w:top w:val="none" w:sz="0" w:space="0" w:color="auto"/>
        <w:left w:val="none" w:sz="0" w:space="0" w:color="auto"/>
        <w:bottom w:val="none" w:sz="0" w:space="0" w:color="auto"/>
        <w:right w:val="none" w:sz="0" w:space="0" w:color="auto"/>
      </w:divBdr>
    </w:div>
    <w:div w:id="1424063468">
      <w:bodyDiv w:val="1"/>
      <w:marLeft w:val="0"/>
      <w:marRight w:val="0"/>
      <w:marTop w:val="0"/>
      <w:marBottom w:val="0"/>
      <w:divBdr>
        <w:top w:val="none" w:sz="0" w:space="0" w:color="auto"/>
        <w:left w:val="none" w:sz="0" w:space="0" w:color="auto"/>
        <w:bottom w:val="none" w:sz="0" w:space="0" w:color="auto"/>
        <w:right w:val="none" w:sz="0" w:space="0" w:color="auto"/>
      </w:divBdr>
    </w:div>
    <w:div w:id="1436754331">
      <w:bodyDiv w:val="1"/>
      <w:marLeft w:val="0"/>
      <w:marRight w:val="0"/>
      <w:marTop w:val="0"/>
      <w:marBottom w:val="0"/>
      <w:divBdr>
        <w:top w:val="none" w:sz="0" w:space="0" w:color="auto"/>
        <w:left w:val="none" w:sz="0" w:space="0" w:color="auto"/>
        <w:bottom w:val="none" w:sz="0" w:space="0" w:color="auto"/>
        <w:right w:val="none" w:sz="0" w:space="0" w:color="auto"/>
      </w:divBdr>
    </w:div>
    <w:div w:id="1440757963">
      <w:bodyDiv w:val="1"/>
      <w:marLeft w:val="0"/>
      <w:marRight w:val="0"/>
      <w:marTop w:val="0"/>
      <w:marBottom w:val="0"/>
      <w:divBdr>
        <w:top w:val="none" w:sz="0" w:space="0" w:color="auto"/>
        <w:left w:val="none" w:sz="0" w:space="0" w:color="auto"/>
        <w:bottom w:val="none" w:sz="0" w:space="0" w:color="auto"/>
        <w:right w:val="none" w:sz="0" w:space="0" w:color="auto"/>
      </w:divBdr>
    </w:div>
    <w:div w:id="1443458024">
      <w:bodyDiv w:val="1"/>
      <w:marLeft w:val="0"/>
      <w:marRight w:val="0"/>
      <w:marTop w:val="0"/>
      <w:marBottom w:val="0"/>
      <w:divBdr>
        <w:top w:val="none" w:sz="0" w:space="0" w:color="auto"/>
        <w:left w:val="none" w:sz="0" w:space="0" w:color="auto"/>
        <w:bottom w:val="none" w:sz="0" w:space="0" w:color="auto"/>
        <w:right w:val="none" w:sz="0" w:space="0" w:color="auto"/>
      </w:divBdr>
    </w:div>
    <w:div w:id="1455757048">
      <w:bodyDiv w:val="1"/>
      <w:marLeft w:val="0"/>
      <w:marRight w:val="0"/>
      <w:marTop w:val="0"/>
      <w:marBottom w:val="0"/>
      <w:divBdr>
        <w:top w:val="none" w:sz="0" w:space="0" w:color="auto"/>
        <w:left w:val="none" w:sz="0" w:space="0" w:color="auto"/>
        <w:bottom w:val="none" w:sz="0" w:space="0" w:color="auto"/>
        <w:right w:val="none" w:sz="0" w:space="0" w:color="auto"/>
      </w:divBdr>
    </w:div>
    <w:div w:id="1457332838">
      <w:bodyDiv w:val="1"/>
      <w:marLeft w:val="0"/>
      <w:marRight w:val="0"/>
      <w:marTop w:val="0"/>
      <w:marBottom w:val="0"/>
      <w:divBdr>
        <w:top w:val="none" w:sz="0" w:space="0" w:color="auto"/>
        <w:left w:val="none" w:sz="0" w:space="0" w:color="auto"/>
        <w:bottom w:val="none" w:sz="0" w:space="0" w:color="auto"/>
        <w:right w:val="none" w:sz="0" w:space="0" w:color="auto"/>
      </w:divBdr>
    </w:div>
    <w:div w:id="1459762012">
      <w:bodyDiv w:val="1"/>
      <w:marLeft w:val="0"/>
      <w:marRight w:val="0"/>
      <w:marTop w:val="0"/>
      <w:marBottom w:val="0"/>
      <w:divBdr>
        <w:top w:val="none" w:sz="0" w:space="0" w:color="auto"/>
        <w:left w:val="none" w:sz="0" w:space="0" w:color="auto"/>
        <w:bottom w:val="none" w:sz="0" w:space="0" w:color="auto"/>
        <w:right w:val="none" w:sz="0" w:space="0" w:color="auto"/>
      </w:divBdr>
    </w:div>
    <w:div w:id="1461462423">
      <w:bodyDiv w:val="1"/>
      <w:marLeft w:val="0"/>
      <w:marRight w:val="0"/>
      <w:marTop w:val="0"/>
      <w:marBottom w:val="0"/>
      <w:divBdr>
        <w:top w:val="none" w:sz="0" w:space="0" w:color="auto"/>
        <w:left w:val="none" w:sz="0" w:space="0" w:color="auto"/>
        <w:bottom w:val="none" w:sz="0" w:space="0" w:color="auto"/>
        <w:right w:val="none" w:sz="0" w:space="0" w:color="auto"/>
      </w:divBdr>
      <w:divsChild>
        <w:div w:id="336620690">
          <w:marLeft w:val="-225"/>
          <w:marRight w:val="-225"/>
          <w:marTop w:val="0"/>
          <w:marBottom w:val="225"/>
          <w:divBdr>
            <w:top w:val="none" w:sz="0" w:space="0" w:color="auto"/>
            <w:left w:val="none" w:sz="0" w:space="0" w:color="auto"/>
            <w:bottom w:val="none" w:sz="0" w:space="0" w:color="auto"/>
            <w:right w:val="none" w:sz="0" w:space="0" w:color="auto"/>
          </w:divBdr>
        </w:div>
      </w:divsChild>
    </w:div>
    <w:div w:id="1464494079">
      <w:bodyDiv w:val="1"/>
      <w:marLeft w:val="0"/>
      <w:marRight w:val="0"/>
      <w:marTop w:val="0"/>
      <w:marBottom w:val="0"/>
      <w:divBdr>
        <w:top w:val="none" w:sz="0" w:space="0" w:color="auto"/>
        <w:left w:val="none" w:sz="0" w:space="0" w:color="auto"/>
        <w:bottom w:val="none" w:sz="0" w:space="0" w:color="auto"/>
        <w:right w:val="none" w:sz="0" w:space="0" w:color="auto"/>
      </w:divBdr>
    </w:div>
    <w:div w:id="1471484898">
      <w:bodyDiv w:val="1"/>
      <w:marLeft w:val="0"/>
      <w:marRight w:val="0"/>
      <w:marTop w:val="0"/>
      <w:marBottom w:val="0"/>
      <w:divBdr>
        <w:top w:val="none" w:sz="0" w:space="0" w:color="auto"/>
        <w:left w:val="none" w:sz="0" w:space="0" w:color="auto"/>
        <w:bottom w:val="none" w:sz="0" w:space="0" w:color="auto"/>
        <w:right w:val="none" w:sz="0" w:space="0" w:color="auto"/>
      </w:divBdr>
    </w:div>
    <w:div w:id="1472987999">
      <w:bodyDiv w:val="1"/>
      <w:marLeft w:val="0"/>
      <w:marRight w:val="0"/>
      <w:marTop w:val="0"/>
      <w:marBottom w:val="0"/>
      <w:divBdr>
        <w:top w:val="none" w:sz="0" w:space="0" w:color="auto"/>
        <w:left w:val="none" w:sz="0" w:space="0" w:color="auto"/>
        <w:bottom w:val="none" w:sz="0" w:space="0" w:color="auto"/>
        <w:right w:val="none" w:sz="0" w:space="0" w:color="auto"/>
      </w:divBdr>
      <w:divsChild>
        <w:div w:id="1545604043">
          <w:marLeft w:val="0"/>
          <w:marRight w:val="0"/>
          <w:marTop w:val="0"/>
          <w:marBottom w:val="0"/>
          <w:divBdr>
            <w:top w:val="none" w:sz="0" w:space="0" w:color="auto"/>
            <w:left w:val="none" w:sz="0" w:space="0" w:color="auto"/>
            <w:bottom w:val="none" w:sz="0" w:space="0" w:color="auto"/>
            <w:right w:val="none" w:sz="0" w:space="0" w:color="auto"/>
          </w:divBdr>
          <w:divsChild>
            <w:div w:id="1109272728">
              <w:marLeft w:val="0"/>
              <w:marRight w:val="0"/>
              <w:marTop w:val="0"/>
              <w:marBottom w:val="150"/>
              <w:divBdr>
                <w:top w:val="none" w:sz="0" w:space="0" w:color="auto"/>
                <w:left w:val="single" w:sz="12" w:space="8" w:color="CCCCCC"/>
                <w:bottom w:val="none" w:sz="0" w:space="0" w:color="auto"/>
                <w:right w:val="none" w:sz="0" w:space="0" w:color="auto"/>
              </w:divBdr>
            </w:div>
          </w:divsChild>
        </w:div>
        <w:div w:id="1385370074">
          <w:marLeft w:val="0"/>
          <w:marRight w:val="0"/>
          <w:marTop w:val="0"/>
          <w:marBottom w:val="0"/>
          <w:divBdr>
            <w:top w:val="none" w:sz="0" w:space="0" w:color="auto"/>
            <w:left w:val="none" w:sz="0" w:space="0" w:color="auto"/>
            <w:bottom w:val="none" w:sz="0" w:space="0" w:color="auto"/>
            <w:right w:val="none" w:sz="0" w:space="0" w:color="auto"/>
          </w:divBdr>
          <w:divsChild>
            <w:div w:id="1679773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3447604">
      <w:bodyDiv w:val="1"/>
      <w:marLeft w:val="0"/>
      <w:marRight w:val="0"/>
      <w:marTop w:val="0"/>
      <w:marBottom w:val="0"/>
      <w:divBdr>
        <w:top w:val="none" w:sz="0" w:space="0" w:color="auto"/>
        <w:left w:val="none" w:sz="0" w:space="0" w:color="auto"/>
        <w:bottom w:val="none" w:sz="0" w:space="0" w:color="auto"/>
        <w:right w:val="none" w:sz="0" w:space="0" w:color="auto"/>
      </w:divBdr>
    </w:div>
    <w:div w:id="1483888064">
      <w:bodyDiv w:val="1"/>
      <w:marLeft w:val="0"/>
      <w:marRight w:val="0"/>
      <w:marTop w:val="0"/>
      <w:marBottom w:val="0"/>
      <w:divBdr>
        <w:top w:val="none" w:sz="0" w:space="0" w:color="auto"/>
        <w:left w:val="none" w:sz="0" w:space="0" w:color="auto"/>
        <w:bottom w:val="none" w:sz="0" w:space="0" w:color="auto"/>
        <w:right w:val="none" w:sz="0" w:space="0" w:color="auto"/>
      </w:divBdr>
    </w:div>
    <w:div w:id="1483888313">
      <w:bodyDiv w:val="1"/>
      <w:marLeft w:val="0"/>
      <w:marRight w:val="0"/>
      <w:marTop w:val="0"/>
      <w:marBottom w:val="0"/>
      <w:divBdr>
        <w:top w:val="none" w:sz="0" w:space="0" w:color="auto"/>
        <w:left w:val="none" w:sz="0" w:space="0" w:color="auto"/>
        <w:bottom w:val="none" w:sz="0" w:space="0" w:color="auto"/>
        <w:right w:val="none" w:sz="0" w:space="0" w:color="auto"/>
      </w:divBdr>
      <w:divsChild>
        <w:div w:id="264966859">
          <w:marLeft w:val="0"/>
          <w:marRight w:val="0"/>
          <w:marTop w:val="120"/>
          <w:marBottom w:val="0"/>
          <w:divBdr>
            <w:top w:val="none" w:sz="0" w:space="0" w:color="auto"/>
            <w:left w:val="none" w:sz="0" w:space="0" w:color="auto"/>
            <w:bottom w:val="none" w:sz="0" w:space="0" w:color="auto"/>
            <w:right w:val="none" w:sz="0" w:space="0" w:color="auto"/>
          </w:divBdr>
          <w:divsChild>
            <w:div w:id="1725831567">
              <w:marLeft w:val="0"/>
              <w:marRight w:val="0"/>
              <w:marTop w:val="0"/>
              <w:marBottom w:val="0"/>
              <w:divBdr>
                <w:top w:val="none" w:sz="0" w:space="0" w:color="auto"/>
                <w:left w:val="none" w:sz="0" w:space="0" w:color="auto"/>
                <w:bottom w:val="none" w:sz="0" w:space="0" w:color="auto"/>
                <w:right w:val="none" w:sz="0" w:space="0" w:color="auto"/>
              </w:divBdr>
            </w:div>
          </w:divsChild>
        </w:div>
        <w:div w:id="238832140">
          <w:marLeft w:val="0"/>
          <w:marRight w:val="0"/>
          <w:marTop w:val="120"/>
          <w:marBottom w:val="0"/>
          <w:divBdr>
            <w:top w:val="none" w:sz="0" w:space="0" w:color="auto"/>
            <w:left w:val="none" w:sz="0" w:space="0" w:color="auto"/>
            <w:bottom w:val="none" w:sz="0" w:space="0" w:color="auto"/>
            <w:right w:val="none" w:sz="0" w:space="0" w:color="auto"/>
          </w:divBdr>
        </w:div>
      </w:divsChild>
    </w:div>
    <w:div w:id="1501626703">
      <w:bodyDiv w:val="1"/>
      <w:marLeft w:val="0"/>
      <w:marRight w:val="0"/>
      <w:marTop w:val="0"/>
      <w:marBottom w:val="0"/>
      <w:divBdr>
        <w:top w:val="none" w:sz="0" w:space="0" w:color="auto"/>
        <w:left w:val="none" w:sz="0" w:space="0" w:color="auto"/>
        <w:bottom w:val="none" w:sz="0" w:space="0" w:color="auto"/>
        <w:right w:val="none" w:sz="0" w:space="0" w:color="auto"/>
      </w:divBdr>
    </w:div>
    <w:div w:id="1514491086">
      <w:bodyDiv w:val="1"/>
      <w:marLeft w:val="0"/>
      <w:marRight w:val="0"/>
      <w:marTop w:val="0"/>
      <w:marBottom w:val="0"/>
      <w:divBdr>
        <w:top w:val="none" w:sz="0" w:space="0" w:color="auto"/>
        <w:left w:val="none" w:sz="0" w:space="0" w:color="auto"/>
        <w:bottom w:val="none" w:sz="0" w:space="0" w:color="auto"/>
        <w:right w:val="none" w:sz="0" w:space="0" w:color="auto"/>
      </w:divBdr>
    </w:div>
    <w:div w:id="1520894801">
      <w:bodyDiv w:val="1"/>
      <w:marLeft w:val="0"/>
      <w:marRight w:val="0"/>
      <w:marTop w:val="0"/>
      <w:marBottom w:val="0"/>
      <w:divBdr>
        <w:top w:val="none" w:sz="0" w:space="0" w:color="auto"/>
        <w:left w:val="none" w:sz="0" w:space="0" w:color="auto"/>
        <w:bottom w:val="none" w:sz="0" w:space="0" w:color="auto"/>
        <w:right w:val="none" w:sz="0" w:space="0" w:color="auto"/>
      </w:divBdr>
    </w:div>
    <w:div w:id="1523468316">
      <w:bodyDiv w:val="1"/>
      <w:marLeft w:val="0"/>
      <w:marRight w:val="0"/>
      <w:marTop w:val="0"/>
      <w:marBottom w:val="0"/>
      <w:divBdr>
        <w:top w:val="none" w:sz="0" w:space="0" w:color="auto"/>
        <w:left w:val="none" w:sz="0" w:space="0" w:color="auto"/>
        <w:bottom w:val="none" w:sz="0" w:space="0" w:color="auto"/>
        <w:right w:val="none" w:sz="0" w:space="0" w:color="auto"/>
      </w:divBdr>
    </w:div>
    <w:div w:id="1525092157">
      <w:bodyDiv w:val="1"/>
      <w:marLeft w:val="0"/>
      <w:marRight w:val="0"/>
      <w:marTop w:val="0"/>
      <w:marBottom w:val="0"/>
      <w:divBdr>
        <w:top w:val="none" w:sz="0" w:space="0" w:color="auto"/>
        <w:left w:val="none" w:sz="0" w:space="0" w:color="auto"/>
        <w:bottom w:val="none" w:sz="0" w:space="0" w:color="auto"/>
        <w:right w:val="none" w:sz="0" w:space="0" w:color="auto"/>
      </w:divBdr>
    </w:div>
    <w:div w:id="1525827402">
      <w:bodyDiv w:val="1"/>
      <w:marLeft w:val="0"/>
      <w:marRight w:val="0"/>
      <w:marTop w:val="0"/>
      <w:marBottom w:val="0"/>
      <w:divBdr>
        <w:top w:val="none" w:sz="0" w:space="0" w:color="auto"/>
        <w:left w:val="none" w:sz="0" w:space="0" w:color="auto"/>
        <w:bottom w:val="none" w:sz="0" w:space="0" w:color="auto"/>
        <w:right w:val="none" w:sz="0" w:space="0" w:color="auto"/>
      </w:divBdr>
      <w:divsChild>
        <w:div w:id="1311404556">
          <w:marLeft w:val="-225"/>
          <w:marRight w:val="-225"/>
          <w:marTop w:val="0"/>
          <w:marBottom w:val="225"/>
          <w:divBdr>
            <w:top w:val="none" w:sz="0" w:space="0" w:color="auto"/>
            <w:left w:val="none" w:sz="0" w:space="0" w:color="auto"/>
            <w:bottom w:val="none" w:sz="0" w:space="0" w:color="auto"/>
            <w:right w:val="none" w:sz="0" w:space="0" w:color="auto"/>
          </w:divBdr>
        </w:div>
      </w:divsChild>
    </w:div>
    <w:div w:id="1530608042">
      <w:bodyDiv w:val="1"/>
      <w:marLeft w:val="0"/>
      <w:marRight w:val="0"/>
      <w:marTop w:val="0"/>
      <w:marBottom w:val="0"/>
      <w:divBdr>
        <w:top w:val="none" w:sz="0" w:space="0" w:color="auto"/>
        <w:left w:val="none" w:sz="0" w:space="0" w:color="auto"/>
        <w:bottom w:val="none" w:sz="0" w:space="0" w:color="auto"/>
        <w:right w:val="none" w:sz="0" w:space="0" w:color="auto"/>
      </w:divBdr>
      <w:divsChild>
        <w:div w:id="311911460">
          <w:marLeft w:val="0"/>
          <w:marRight w:val="0"/>
          <w:marTop w:val="225"/>
          <w:marBottom w:val="225"/>
          <w:divBdr>
            <w:top w:val="none" w:sz="0" w:space="0" w:color="auto"/>
            <w:left w:val="none" w:sz="0" w:space="0" w:color="auto"/>
            <w:bottom w:val="none" w:sz="0" w:space="0" w:color="auto"/>
            <w:right w:val="none" w:sz="0" w:space="0" w:color="auto"/>
          </w:divBdr>
        </w:div>
      </w:divsChild>
    </w:div>
    <w:div w:id="1539857505">
      <w:bodyDiv w:val="1"/>
      <w:marLeft w:val="0"/>
      <w:marRight w:val="0"/>
      <w:marTop w:val="0"/>
      <w:marBottom w:val="0"/>
      <w:divBdr>
        <w:top w:val="none" w:sz="0" w:space="0" w:color="auto"/>
        <w:left w:val="none" w:sz="0" w:space="0" w:color="auto"/>
        <w:bottom w:val="none" w:sz="0" w:space="0" w:color="auto"/>
        <w:right w:val="none" w:sz="0" w:space="0" w:color="auto"/>
      </w:divBdr>
    </w:div>
    <w:div w:id="1547906435">
      <w:bodyDiv w:val="1"/>
      <w:marLeft w:val="0"/>
      <w:marRight w:val="0"/>
      <w:marTop w:val="0"/>
      <w:marBottom w:val="0"/>
      <w:divBdr>
        <w:top w:val="none" w:sz="0" w:space="0" w:color="auto"/>
        <w:left w:val="none" w:sz="0" w:space="0" w:color="auto"/>
        <w:bottom w:val="none" w:sz="0" w:space="0" w:color="auto"/>
        <w:right w:val="none" w:sz="0" w:space="0" w:color="auto"/>
      </w:divBdr>
    </w:div>
    <w:div w:id="1551764864">
      <w:bodyDiv w:val="1"/>
      <w:marLeft w:val="0"/>
      <w:marRight w:val="0"/>
      <w:marTop w:val="0"/>
      <w:marBottom w:val="0"/>
      <w:divBdr>
        <w:top w:val="none" w:sz="0" w:space="0" w:color="auto"/>
        <w:left w:val="none" w:sz="0" w:space="0" w:color="auto"/>
        <w:bottom w:val="none" w:sz="0" w:space="0" w:color="auto"/>
        <w:right w:val="none" w:sz="0" w:space="0" w:color="auto"/>
      </w:divBdr>
    </w:div>
    <w:div w:id="1568568047">
      <w:bodyDiv w:val="1"/>
      <w:marLeft w:val="0"/>
      <w:marRight w:val="0"/>
      <w:marTop w:val="0"/>
      <w:marBottom w:val="0"/>
      <w:divBdr>
        <w:top w:val="none" w:sz="0" w:space="0" w:color="auto"/>
        <w:left w:val="none" w:sz="0" w:space="0" w:color="auto"/>
        <w:bottom w:val="none" w:sz="0" w:space="0" w:color="auto"/>
        <w:right w:val="none" w:sz="0" w:space="0" w:color="auto"/>
      </w:divBdr>
    </w:div>
    <w:div w:id="1569610767">
      <w:bodyDiv w:val="1"/>
      <w:marLeft w:val="0"/>
      <w:marRight w:val="0"/>
      <w:marTop w:val="0"/>
      <w:marBottom w:val="0"/>
      <w:divBdr>
        <w:top w:val="none" w:sz="0" w:space="0" w:color="auto"/>
        <w:left w:val="none" w:sz="0" w:space="0" w:color="auto"/>
        <w:bottom w:val="none" w:sz="0" w:space="0" w:color="auto"/>
        <w:right w:val="none" w:sz="0" w:space="0" w:color="auto"/>
      </w:divBdr>
      <w:divsChild>
        <w:div w:id="1132865648">
          <w:marLeft w:val="0"/>
          <w:marRight w:val="0"/>
          <w:marTop w:val="0"/>
          <w:marBottom w:val="360"/>
          <w:divBdr>
            <w:top w:val="none" w:sz="0" w:space="0" w:color="auto"/>
            <w:left w:val="none" w:sz="0" w:space="0" w:color="auto"/>
            <w:bottom w:val="none" w:sz="0" w:space="0" w:color="auto"/>
            <w:right w:val="none" w:sz="0" w:space="0" w:color="auto"/>
          </w:divBdr>
          <w:divsChild>
            <w:div w:id="15301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972">
      <w:bodyDiv w:val="1"/>
      <w:marLeft w:val="0"/>
      <w:marRight w:val="0"/>
      <w:marTop w:val="0"/>
      <w:marBottom w:val="0"/>
      <w:divBdr>
        <w:top w:val="none" w:sz="0" w:space="0" w:color="auto"/>
        <w:left w:val="none" w:sz="0" w:space="0" w:color="auto"/>
        <w:bottom w:val="none" w:sz="0" w:space="0" w:color="auto"/>
        <w:right w:val="none" w:sz="0" w:space="0" w:color="auto"/>
      </w:divBdr>
    </w:div>
    <w:div w:id="1575360909">
      <w:bodyDiv w:val="1"/>
      <w:marLeft w:val="0"/>
      <w:marRight w:val="0"/>
      <w:marTop w:val="0"/>
      <w:marBottom w:val="0"/>
      <w:divBdr>
        <w:top w:val="none" w:sz="0" w:space="0" w:color="auto"/>
        <w:left w:val="none" w:sz="0" w:space="0" w:color="auto"/>
        <w:bottom w:val="none" w:sz="0" w:space="0" w:color="auto"/>
        <w:right w:val="none" w:sz="0" w:space="0" w:color="auto"/>
      </w:divBdr>
      <w:divsChild>
        <w:div w:id="1778477806">
          <w:marLeft w:val="0"/>
          <w:marRight w:val="0"/>
          <w:marTop w:val="0"/>
          <w:marBottom w:val="300"/>
          <w:divBdr>
            <w:top w:val="none" w:sz="0" w:space="0" w:color="auto"/>
            <w:left w:val="none" w:sz="0" w:space="0" w:color="auto"/>
            <w:bottom w:val="none" w:sz="0" w:space="0" w:color="auto"/>
            <w:right w:val="none" w:sz="0" w:space="0" w:color="auto"/>
          </w:divBdr>
        </w:div>
        <w:div w:id="1097170925">
          <w:marLeft w:val="0"/>
          <w:marRight w:val="0"/>
          <w:marTop w:val="0"/>
          <w:marBottom w:val="300"/>
          <w:divBdr>
            <w:top w:val="none" w:sz="0" w:space="0" w:color="auto"/>
            <w:left w:val="none" w:sz="0" w:space="0" w:color="auto"/>
            <w:bottom w:val="none" w:sz="0" w:space="0" w:color="auto"/>
            <w:right w:val="none" w:sz="0" w:space="0" w:color="auto"/>
          </w:divBdr>
        </w:div>
      </w:divsChild>
    </w:div>
    <w:div w:id="1576041545">
      <w:bodyDiv w:val="1"/>
      <w:marLeft w:val="0"/>
      <w:marRight w:val="0"/>
      <w:marTop w:val="0"/>
      <w:marBottom w:val="0"/>
      <w:divBdr>
        <w:top w:val="none" w:sz="0" w:space="0" w:color="auto"/>
        <w:left w:val="none" w:sz="0" w:space="0" w:color="auto"/>
        <w:bottom w:val="none" w:sz="0" w:space="0" w:color="auto"/>
        <w:right w:val="none" w:sz="0" w:space="0" w:color="auto"/>
      </w:divBdr>
    </w:div>
    <w:div w:id="1581866631">
      <w:bodyDiv w:val="1"/>
      <w:marLeft w:val="0"/>
      <w:marRight w:val="0"/>
      <w:marTop w:val="0"/>
      <w:marBottom w:val="0"/>
      <w:divBdr>
        <w:top w:val="none" w:sz="0" w:space="0" w:color="auto"/>
        <w:left w:val="none" w:sz="0" w:space="0" w:color="auto"/>
        <w:bottom w:val="none" w:sz="0" w:space="0" w:color="auto"/>
        <w:right w:val="none" w:sz="0" w:space="0" w:color="auto"/>
      </w:divBdr>
    </w:div>
    <w:div w:id="1582135638">
      <w:bodyDiv w:val="1"/>
      <w:marLeft w:val="0"/>
      <w:marRight w:val="0"/>
      <w:marTop w:val="0"/>
      <w:marBottom w:val="0"/>
      <w:divBdr>
        <w:top w:val="none" w:sz="0" w:space="0" w:color="auto"/>
        <w:left w:val="none" w:sz="0" w:space="0" w:color="auto"/>
        <w:bottom w:val="none" w:sz="0" w:space="0" w:color="auto"/>
        <w:right w:val="none" w:sz="0" w:space="0" w:color="auto"/>
      </w:divBdr>
    </w:div>
    <w:div w:id="1584752948">
      <w:bodyDiv w:val="1"/>
      <w:marLeft w:val="0"/>
      <w:marRight w:val="0"/>
      <w:marTop w:val="0"/>
      <w:marBottom w:val="0"/>
      <w:divBdr>
        <w:top w:val="none" w:sz="0" w:space="0" w:color="auto"/>
        <w:left w:val="none" w:sz="0" w:space="0" w:color="auto"/>
        <w:bottom w:val="none" w:sz="0" w:space="0" w:color="auto"/>
        <w:right w:val="none" w:sz="0" w:space="0" w:color="auto"/>
      </w:divBdr>
    </w:div>
    <w:div w:id="1587572897">
      <w:bodyDiv w:val="1"/>
      <w:marLeft w:val="0"/>
      <w:marRight w:val="0"/>
      <w:marTop w:val="0"/>
      <w:marBottom w:val="0"/>
      <w:divBdr>
        <w:top w:val="none" w:sz="0" w:space="0" w:color="auto"/>
        <w:left w:val="none" w:sz="0" w:space="0" w:color="auto"/>
        <w:bottom w:val="none" w:sz="0" w:space="0" w:color="auto"/>
        <w:right w:val="none" w:sz="0" w:space="0" w:color="auto"/>
      </w:divBdr>
    </w:div>
    <w:div w:id="1592155957">
      <w:bodyDiv w:val="1"/>
      <w:marLeft w:val="0"/>
      <w:marRight w:val="0"/>
      <w:marTop w:val="0"/>
      <w:marBottom w:val="0"/>
      <w:divBdr>
        <w:top w:val="none" w:sz="0" w:space="0" w:color="auto"/>
        <w:left w:val="none" w:sz="0" w:space="0" w:color="auto"/>
        <w:bottom w:val="none" w:sz="0" w:space="0" w:color="auto"/>
        <w:right w:val="none" w:sz="0" w:space="0" w:color="auto"/>
      </w:divBdr>
      <w:divsChild>
        <w:div w:id="2120248610">
          <w:marLeft w:val="0"/>
          <w:marRight w:val="0"/>
          <w:marTop w:val="0"/>
          <w:marBottom w:val="150"/>
          <w:divBdr>
            <w:top w:val="none" w:sz="0" w:space="0" w:color="auto"/>
            <w:left w:val="none" w:sz="0" w:space="0" w:color="auto"/>
            <w:bottom w:val="none" w:sz="0" w:space="0" w:color="auto"/>
            <w:right w:val="none" w:sz="0" w:space="0" w:color="auto"/>
          </w:divBdr>
        </w:div>
      </w:divsChild>
    </w:div>
    <w:div w:id="1596086661">
      <w:bodyDiv w:val="1"/>
      <w:marLeft w:val="0"/>
      <w:marRight w:val="0"/>
      <w:marTop w:val="0"/>
      <w:marBottom w:val="0"/>
      <w:divBdr>
        <w:top w:val="none" w:sz="0" w:space="0" w:color="auto"/>
        <w:left w:val="none" w:sz="0" w:space="0" w:color="auto"/>
        <w:bottom w:val="none" w:sz="0" w:space="0" w:color="auto"/>
        <w:right w:val="none" w:sz="0" w:space="0" w:color="auto"/>
      </w:divBdr>
      <w:divsChild>
        <w:div w:id="1127242981">
          <w:marLeft w:val="0"/>
          <w:marRight w:val="0"/>
          <w:marTop w:val="0"/>
          <w:marBottom w:val="360"/>
          <w:divBdr>
            <w:top w:val="none" w:sz="0" w:space="0" w:color="auto"/>
            <w:left w:val="none" w:sz="0" w:space="0" w:color="auto"/>
            <w:bottom w:val="none" w:sz="0" w:space="0" w:color="auto"/>
            <w:right w:val="none" w:sz="0" w:space="0" w:color="auto"/>
          </w:divBdr>
          <w:divsChild>
            <w:div w:id="482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30400">
      <w:bodyDiv w:val="1"/>
      <w:marLeft w:val="0"/>
      <w:marRight w:val="0"/>
      <w:marTop w:val="0"/>
      <w:marBottom w:val="0"/>
      <w:divBdr>
        <w:top w:val="none" w:sz="0" w:space="0" w:color="auto"/>
        <w:left w:val="none" w:sz="0" w:space="0" w:color="auto"/>
        <w:bottom w:val="none" w:sz="0" w:space="0" w:color="auto"/>
        <w:right w:val="none" w:sz="0" w:space="0" w:color="auto"/>
      </w:divBdr>
      <w:divsChild>
        <w:div w:id="1708948641">
          <w:marLeft w:val="-225"/>
          <w:marRight w:val="-225"/>
          <w:marTop w:val="0"/>
          <w:marBottom w:val="0"/>
          <w:divBdr>
            <w:top w:val="none" w:sz="0" w:space="0" w:color="auto"/>
            <w:left w:val="none" w:sz="0" w:space="0" w:color="auto"/>
            <w:bottom w:val="none" w:sz="0" w:space="0" w:color="auto"/>
            <w:right w:val="none" w:sz="0" w:space="0" w:color="auto"/>
          </w:divBdr>
        </w:div>
      </w:divsChild>
    </w:div>
    <w:div w:id="1597053309">
      <w:bodyDiv w:val="1"/>
      <w:marLeft w:val="0"/>
      <w:marRight w:val="0"/>
      <w:marTop w:val="0"/>
      <w:marBottom w:val="0"/>
      <w:divBdr>
        <w:top w:val="none" w:sz="0" w:space="0" w:color="auto"/>
        <w:left w:val="none" w:sz="0" w:space="0" w:color="auto"/>
        <w:bottom w:val="none" w:sz="0" w:space="0" w:color="auto"/>
        <w:right w:val="none" w:sz="0" w:space="0" w:color="auto"/>
      </w:divBdr>
    </w:div>
    <w:div w:id="1597591464">
      <w:bodyDiv w:val="1"/>
      <w:marLeft w:val="0"/>
      <w:marRight w:val="0"/>
      <w:marTop w:val="0"/>
      <w:marBottom w:val="0"/>
      <w:divBdr>
        <w:top w:val="none" w:sz="0" w:space="0" w:color="auto"/>
        <w:left w:val="none" w:sz="0" w:space="0" w:color="auto"/>
        <w:bottom w:val="none" w:sz="0" w:space="0" w:color="auto"/>
        <w:right w:val="none" w:sz="0" w:space="0" w:color="auto"/>
      </w:divBdr>
    </w:div>
    <w:div w:id="1598557802">
      <w:bodyDiv w:val="1"/>
      <w:marLeft w:val="0"/>
      <w:marRight w:val="0"/>
      <w:marTop w:val="0"/>
      <w:marBottom w:val="0"/>
      <w:divBdr>
        <w:top w:val="none" w:sz="0" w:space="0" w:color="auto"/>
        <w:left w:val="none" w:sz="0" w:space="0" w:color="auto"/>
        <w:bottom w:val="none" w:sz="0" w:space="0" w:color="auto"/>
        <w:right w:val="none" w:sz="0" w:space="0" w:color="auto"/>
      </w:divBdr>
      <w:divsChild>
        <w:div w:id="927884214">
          <w:marLeft w:val="-225"/>
          <w:marRight w:val="-225"/>
          <w:marTop w:val="0"/>
          <w:marBottom w:val="225"/>
          <w:divBdr>
            <w:top w:val="none" w:sz="0" w:space="0" w:color="auto"/>
            <w:left w:val="none" w:sz="0" w:space="0" w:color="auto"/>
            <w:bottom w:val="none" w:sz="0" w:space="0" w:color="auto"/>
            <w:right w:val="none" w:sz="0" w:space="0" w:color="auto"/>
          </w:divBdr>
        </w:div>
      </w:divsChild>
    </w:div>
    <w:div w:id="1601259601">
      <w:bodyDiv w:val="1"/>
      <w:marLeft w:val="0"/>
      <w:marRight w:val="0"/>
      <w:marTop w:val="0"/>
      <w:marBottom w:val="0"/>
      <w:divBdr>
        <w:top w:val="none" w:sz="0" w:space="0" w:color="auto"/>
        <w:left w:val="none" w:sz="0" w:space="0" w:color="auto"/>
        <w:bottom w:val="none" w:sz="0" w:space="0" w:color="auto"/>
        <w:right w:val="none" w:sz="0" w:space="0" w:color="auto"/>
      </w:divBdr>
    </w:div>
    <w:div w:id="1612515858">
      <w:bodyDiv w:val="1"/>
      <w:marLeft w:val="0"/>
      <w:marRight w:val="0"/>
      <w:marTop w:val="0"/>
      <w:marBottom w:val="0"/>
      <w:divBdr>
        <w:top w:val="none" w:sz="0" w:space="0" w:color="auto"/>
        <w:left w:val="none" w:sz="0" w:space="0" w:color="auto"/>
        <w:bottom w:val="none" w:sz="0" w:space="0" w:color="auto"/>
        <w:right w:val="none" w:sz="0" w:space="0" w:color="auto"/>
      </w:divBdr>
    </w:div>
    <w:div w:id="1619525924">
      <w:bodyDiv w:val="1"/>
      <w:marLeft w:val="0"/>
      <w:marRight w:val="0"/>
      <w:marTop w:val="0"/>
      <w:marBottom w:val="0"/>
      <w:divBdr>
        <w:top w:val="none" w:sz="0" w:space="0" w:color="auto"/>
        <w:left w:val="none" w:sz="0" w:space="0" w:color="auto"/>
        <w:bottom w:val="none" w:sz="0" w:space="0" w:color="auto"/>
        <w:right w:val="none" w:sz="0" w:space="0" w:color="auto"/>
      </w:divBdr>
    </w:div>
    <w:div w:id="1619798154">
      <w:bodyDiv w:val="1"/>
      <w:marLeft w:val="0"/>
      <w:marRight w:val="0"/>
      <w:marTop w:val="0"/>
      <w:marBottom w:val="0"/>
      <w:divBdr>
        <w:top w:val="none" w:sz="0" w:space="0" w:color="auto"/>
        <w:left w:val="none" w:sz="0" w:space="0" w:color="auto"/>
        <w:bottom w:val="none" w:sz="0" w:space="0" w:color="auto"/>
        <w:right w:val="none" w:sz="0" w:space="0" w:color="auto"/>
      </w:divBdr>
      <w:divsChild>
        <w:div w:id="1719553382">
          <w:marLeft w:val="0"/>
          <w:marRight w:val="0"/>
          <w:marTop w:val="0"/>
          <w:marBottom w:val="0"/>
          <w:divBdr>
            <w:top w:val="single" w:sz="6" w:space="11" w:color="000000"/>
            <w:left w:val="none" w:sz="0" w:space="0" w:color="auto"/>
            <w:bottom w:val="none" w:sz="0" w:space="0" w:color="auto"/>
            <w:right w:val="none" w:sz="0" w:space="0" w:color="auto"/>
          </w:divBdr>
        </w:div>
      </w:divsChild>
    </w:div>
    <w:div w:id="1621299997">
      <w:bodyDiv w:val="1"/>
      <w:marLeft w:val="0"/>
      <w:marRight w:val="0"/>
      <w:marTop w:val="0"/>
      <w:marBottom w:val="0"/>
      <w:divBdr>
        <w:top w:val="none" w:sz="0" w:space="0" w:color="auto"/>
        <w:left w:val="none" w:sz="0" w:space="0" w:color="auto"/>
        <w:bottom w:val="none" w:sz="0" w:space="0" w:color="auto"/>
        <w:right w:val="none" w:sz="0" w:space="0" w:color="auto"/>
      </w:divBdr>
    </w:div>
    <w:div w:id="1627614550">
      <w:bodyDiv w:val="1"/>
      <w:marLeft w:val="0"/>
      <w:marRight w:val="0"/>
      <w:marTop w:val="0"/>
      <w:marBottom w:val="0"/>
      <w:divBdr>
        <w:top w:val="none" w:sz="0" w:space="0" w:color="auto"/>
        <w:left w:val="none" w:sz="0" w:space="0" w:color="auto"/>
        <w:bottom w:val="none" w:sz="0" w:space="0" w:color="auto"/>
        <w:right w:val="none" w:sz="0" w:space="0" w:color="auto"/>
      </w:divBdr>
    </w:div>
    <w:div w:id="1641422664">
      <w:bodyDiv w:val="1"/>
      <w:marLeft w:val="0"/>
      <w:marRight w:val="0"/>
      <w:marTop w:val="0"/>
      <w:marBottom w:val="0"/>
      <w:divBdr>
        <w:top w:val="none" w:sz="0" w:space="0" w:color="auto"/>
        <w:left w:val="none" w:sz="0" w:space="0" w:color="auto"/>
        <w:bottom w:val="none" w:sz="0" w:space="0" w:color="auto"/>
        <w:right w:val="none" w:sz="0" w:space="0" w:color="auto"/>
      </w:divBdr>
    </w:div>
    <w:div w:id="1653216497">
      <w:bodyDiv w:val="1"/>
      <w:marLeft w:val="0"/>
      <w:marRight w:val="0"/>
      <w:marTop w:val="0"/>
      <w:marBottom w:val="0"/>
      <w:divBdr>
        <w:top w:val="none" w:sz="0" w:space="0" w:color="auto"/>
        <w:left w:val="none" w:sz="0" w:space="0" w:color="auto"/>
        <w:bottom w:val="none" w:sz="0" w:space="0" w:color="auto"/>
        <w:right w:val="none" w:sz="0" w:space="0" w:color="auto"/>
      </w:divBdr>
    </w:div>
    <w:div w:id="1653557559">
      <w:bodyDiv w:val="1"/>
      <w:marLeft w:val="0"/>
      <w:marRight w:val="0"/>
      <w:marTop w:val="0"/>
      <w:marBottom w:val="0"/>
      <w:divBdr>
        <w:top w:val="none" w:sz="0" w:space="0" w:color="auto"/>
        <w:left w:val="none" w:sz="0" w:space="0" w:color="auto"/>
        <w:bottom w:val="none" w:sz="0" w:space="0" w:color="auto"/>
        <w:right w:val="none" w:sz="0" w:space="0" w:color="auto"/>
      </w:divBdr>
    </w:div>
    <w:div w:id="1655522929">
      <w:bodyDiv w:val="1"/>
      <w:marLeft w:val="0"/>
      <w:marRight w:val="0"/>
      <w:marTop w:val="0"/>
      <w:marBottom w:val="0"/>
      <w:divBdr>
        <w:top w:val="none" w:sz="0" w:space="0" w:color="auto"/>
        <w:left w:val="none" w:sz="0" w:space="0" w:color="auto"/>
        <w:bottom w:val="none" w:sz="0" w:space="0" w:color="auto"/>
        <w:right w:val="none" w:sz="0" w:space="0" w:color="auto"/>
      </w:divBdr>
      <w:divsChild>
        <w:div w:id="1473595390">
          <w:marLeft w:val="0"/>
          <w:marRight w:val="0"/>
          <w:marTop w:val="0"/>
          <w:marBottom w:val="0"/>
          <w:divBdr>
            <w:top w:val="none" w:sz="0" w:space="0" w:color="auto"/>
            <w:left w:val="none" w:sz="0" w:space="0" w:color="auto"/>
            <w:bottom w:val="none" w:sz="0" w:space="0" w:color="auto"/>
            <w:right w:val="none" w:sz="0" w:space="0" w:color="auto"/>
          </w:divBdr>
        </w:div>
        <w:div w:id="110982565">
          <w:marLeft w:val="0"/>
          <w:marRight w:val="0"/>
          <w:marTop w:val="0"/>
          <w:marBottom w:val="0"/>
          <w:divBdr>
            <w:top w:val="none" w:sz="0" w:space="0" w:color="auto"/>
            <w:left w:val="none" w:sz="0" w:space="0" w:color="auto"/>
            <w:bottom w:val="none" w:sz="0" w:space="0" w:color="auto"/>
            <w:right w:val="none" w:sz="0" w:space="0" w:color="auto"/>
          </w:divBdr>
        </w:div>
        <w:div w:id="1939830630">
          <w:marLeft w:val="0"/>
          <w:marRight w:val="0"/>
          <w:marTop w:val="0"/>
          <w:marBottom w:val="0"/>
          <w:divBdr>
            <w:top w:val="none" w:sz="0" w:space="0" w:color="auto"/>
            <w:left w:val="none" w:sz="0" w:space="0" w:color="auto"/>
            <w:bottom w:val="none" w:sz="0" w:space="0" w:color="auto"/>
            <w:right w:val="none" w:sz="0" w:space="0" w:color="auto"/>
          </w:divBdr>
        </w:div>
        <w:div w:id="514076271">
          <w:marLeft w:val="0"/>
          <w:marRight w:val="0"/>
          <w:marTop w:val="0"/>
          <w:marBottom w:val="0"/>
          <w:divBdr>
            <w:top w:val="none" w:sz="0" w:space="0" w:color="auto"/>
            <w:left w:val="none" w:sz="0" w:space="0" w:color="auto"/>
            <w:bottom w:val="none" w:sz="0" w:space="0" w:color="auto"/>
            <w:right w:val="none" w:sz="0" w:space="0" w:color="auto"/>
          </w:divBdr>
        </w:div>
        <w:div w:id="1836263326">
          <w:marLeft w:val="0"/>
          <w:marRight w:val="0"/>
          <w:marTop w:val="0"/>
          <w:marBottom w:val="0"/>
          <w:divBdr>
            <w:top w:val="none" w:sz="0" w:space="0" w:color="auto"/>
            <w:left w:val="none" w:sz="0" w:space="0" w:color="auto"/>
            <w:bottom w:val="none" w:sz="0" w:space="0" w:color="auto"/>
            <w:right w:val="none" w:sz="0" w:space="0" w:color="auto"/>
          </w:divBdr>
        </w:div>
      </w:divsChild>
    </w:div>
    <w:div w:id="1664504345">
      <w:bodyDiv w:val="1"/>
      <w:marLeft w:val="0"/>
      <w:marRight w:val="0"/>
      <w:marTop w:val="0"/>
      <w:marBottom w:val="0"/>
      <w:divBdr>
        <w:top w:val="none" w:sz="0" w:space="0" w:color="auto"/>
        <w:left w:val="none" w:sz="0" w:space="0" w:color="auto"/>
        <w:bottom w:val="none" w:sz="0" w:space="0" w:color="auto"/>
        <w:right w:val="none" w:sz="0" w:space="0" w:color="auto"/>
      </w:divBdr>
    </w:div>
    <w:div w:id="1672636395">
      <w:bodyDiv w:val="1"/>
      <w:marLeft w:val="0"/>
      <w:marRight w:val="0"/>
      <w:marTop w:val="0"/>
      <w:marBottom w:val="0"/>
      <w:divBdr>
        <w:top w:val="none" w:sz="0" w:space="0" w:color="auto"/>
        <w:left w:val="none" w:sz="0" w:space="0" w:color="auto"/>
        <w:bottom w:val="none" w:sz="0" w:space="0" w:color="auto"/>
        <w:right w:val="none" w:sz="0" w:space="0" w:color="auto"/>
      </w:divBdr>
    </w:div>
    <w:div w:id="1679192947">
      <w:bodyDiv w:val="1"/>
      <w:marLeft w:val="0"/>
      <w:marRight w:val="0"/>
      <w:marTop w:val="0"/>
      <w:marBottom w:val="0"/>
      <w:divBdr>
        <w:top w:val="none" w:sz="0" w:space="0" w:color="auto"/>
        <w:left w:val="none" w:sz="0" w:space="0" w:color="auto"/>
        <w:bottom w:val="none" w:sz="0" w:space="0" w:color="auto"/>
        <w:right w:val="none" w:sz="0" w:space="0" w:color="auto"/>
      </w:divBdr>
    </w:div>
    <w:div w:id="1681614594">
      <w:bodyDiv w:val="1"/>
      <w:marLeft w:val="0"/>
      <w:marRight w:val="0"/>
      <w:marTop w:val="0"/>
      <w:marBottom w:val="0"/>
      <w:divBdr>
        <w:top w:val="none" w:sz="0" w:space="0" w:color="auto"/>
        <w:left w:val="none" w:sz="0" w:space="0" w:color="auto"/>
        <w:bottom w:val="none" w:sz="0" w:space="0" w:color="auto"/>
        <w:right w:val="none" w:sz="0" w:space="0" w:color="auto"/>
      </w:divBdr>
    </w:div>
    <w:div w:id="1683044997">
      <w:bodyDiv w:val="1"/>
      <w:marLeft w:val="0"/>
      <w:marRight w:val="0"/>
      <w:marTop w:val="0"/>
      <w:marBottom w:val="0"/>
      <w:divBdr>
        <w:top w:val="none" w:sz="0" w:space="0" w:color="auto"/>
        <w:left w:val="none" w:sz="0" w:space="0" w:color="auto"/>
        <w:bottom w:val="none" w:sz="0" w:space="0" w:color="auto"/>
        <w:right w:val="none" w:sz="0" w:space="0" w:color="auto"/>
      </w:divBdr>
      <w:divsChild>
        <w:div w:id="511065915">
          <w:marLeft w:val="-225"/>
          <w:marRight w:val="-225"/>
          <w:marTop w:val="0"/>
          <w:marBottom w:val="225"/>
          <w:divBdr>
            <w:top w:val="none" w:sz="0" w:space="0" w:color="auto"/>
            <w:left w:val="none" w:sz="0" w:space="0" w:color="auto"/>
            <w:bottom w:val="none" w:sz="0" w:space="0" w:color="auto"/>
            <w:right w:val="none" w:sz="0" w:space="0" w:color="auto"/>
          </w:divBdr>
        </w:div>
      </w:divsChild>
    </w:div>
    <w:div w:id="1684865116">
      <w:bodyDiv w:val="1"/>
      <w:marLeft w:val="0"/>
      <w:marRight w:val="0"/>
      <w:marTop w:val="0"/>
      <w:marBottom w:val="0"/>
      <w:divBdr>
        <w:top w:val="none" w:sz="0" w:space="0" w:color="auto"/>
        <w:left w:val="none" w:sz="0" w:space="0" w:color="auto"/>
        <w:bottom w:val="none" w:sz="0" w:space="0" w:color="auto"/>
        <w:right w:val="none" w:sz="0" w:space="0" w:color="auto"/>
      </w:divBdr>
      <w:divsChild>
        <w:div w:id="334648155">
          <w:marLeft w:val="-225"/>
          <w:marRight w:val="-225"/>
          <w:marTop w:val="0"/>
          <w:marBottom w:val="225"/>
          <w:divBdr>
            <w:top w:val="none" w:sz="0" w:space="0" w:color="auto"/>
            <w:left w:val="none" w:sz="0" w:space="0" w:color="auto"/>
            <w:bottom w:val="none" w:sz="0" w:space="0" w:color="auto"/>
            <w:right w:val="none" w:sz="0" w:space="0" w:color="auto"/>
          </w:divBdr>
        </w:div>
      </w:divsChild>
    </w:div>
    <w:div w:id="1685863901">
      <w:bodyDiv w:val="1"/>
      <w:marLeft w:val="0"/>
      <w:marRight w:val="0"/>
      <w:marTop w:val="0"/>
      <w:marBottom w:val="0"/>
      <w:divBdr>
        <w:top w:val="none" w:sz="0" w:space="0" w:color="auto"/>
        <w:left w:val="none" w:sz="0" w:space="0" w:color="auto"/>
        <w:bottom w:val="none" w:sz="0" w:space="0" w:color="auto"/>
        <w:right w:val="none" w:sz="0" w:space="0" w:color="auto"/>
      </w:divBdr>
    </w:div>
    <w:div w:id="1689867412">
      <w:bodyDiv w:val="1"/>
      <w:marLeft w:val="0"/>
      <w:marRight w:val="0"/>
      <w:marTop w:val="0"/>
      <w:marBottom w:val="0"/>
      <w:divBdr>
        <w:top w:val="none" w:sz="0" w:space="0" w:color="auto"/>
        <w:left w:val="none" w:sz="0" w:space="0" w:color="auto"/>
        <w:bottom w:val="none" w:sz="0" w:space="0" w:color="auto"/>
        <w:right w:val="none" w:sz="0" w:space="0" w:color="auto"/>
      </w:divBdr>
      <w:divsChild>
        <w:div w:id="1834754386">
          <w:marLeft w:val="0"/>
          <w:marRight w:val="0"/>
          <w:marTop w:val="0"/>
          <w:marBottom w:val="150"/>
          <w:divBdr>
            <w:top w:val="none" w:sz="0" w:space="0" w:color="auto"/>
            <w:left w:val="none" w:sz="0" w:space="0" w:color="auto"/>
            <w:bottom w:val="none" w:sz="0" w:space="0" w:color="auto"/>
            <w:right w:val="none" w:sz="0" w:space="0" w:color="auto"/>
          </w:divBdr>
        </w:div>
        <w:div w:id="1435973622">
          <w:marLeft w:val="0"/>
          <w:marRight w:val="0"/>
          <w:marTop w:val="0"/>
          <w:marBottom w:val="150"/>
          <w:divBdr>
            <w:top w:val="none" w:sz="0" w:space="0" w:color="auto"/>
            <w:left w:val="none" w:sz="0" w:space="0" w:color="auto"/>
            <w:bottom w:val="none" w:sz="0" w:space="0" w:color="auto"/>
            <w:right w:val="none" w:sz="0" w:space="0" w:color="auto"/>
          </w:divBdr>
        </w:div>
      </w:divsChild>
    </w:div>
    <w:div w:id="1695497810">
      <w:bodyDiv w:val="1"/>
      <w:marLeft w:val="0"/>
      <w:marRight w:val="0"/>
      <w:marTop w:val="0"/>
      <w:marBottom w:val="0"/>
      <w:divBdr>
        <w:top w:val="none" w:sz="0" w:space="0" w:color="auto"/>
        <w:left w:val="none" w:sz="0" w:space="0" w:color="auto"/>
        <w:bottom w:val="none" w:sz="0" w:space="0" w:color="auto"/>
        <w:right w:val="none" w:sz="0" w:space="0" w:color="auto"/>
      </w:divBdr>
    </w:div>
    <w:div w:id="1697194961">
      <w:bodyDiv w:val="1"/>
      <w:marLeft w:val="0"/>
      <w:marRight w:val="0"/>
      <w:marTop w:val="0"/>
      <w:marBottom w:val="0"/>
      <w:divBdr>
        <w:top w:val="none" w:sz="0" w:space="0" w:color="auto"/>
        <w:left w:val="none" w:sz="0" w:space="0" w:color="auto"/>
        <w:bottom w:val="none" w:sz="0" w:space="0" w:color="auto"/>
        <w:right w:val="none" w:sz="0" w:space="0" w:color="auto"/>
      </w:divBdr>
    </w:div>
    <w:div w:id="1698315890">
      <w:bodyDiv w:val="1"/>
      <w:marLeft w:val="0"/>
      <w:marRight w:val="0"/>
      <w:marTop w:val="0"/>
      <w:marBottom w:val="0"/>
      <w:divBdr>
        <w:top w:val="none" w:sz="0" w:space="0" w:color="auto"/>
        <w:left w:val="none" w:sz="0" w:space="0" w:color="auto"/>
        <w:bottom w:val="none" w:sz="0" w:space="0" w:color="auto"/>
        <w:right w:val="none" w:sz="0" w:space="0" w:color="auto"/>
      </w:divBdr>
    </w:div>
    <w:div w:id="1699890720">
      <w:bodyDiv w:val="1"/>
      <w:marLeft w:val="0"/>
      <w:marRight w:val="0"/>
      <w:marTop w:val="0"/>
      <w:marBottom w:val="0"/>
      <w:divBdr>
        <w:top w:val="none" w:sz="0" w:space="0" w:color="auto"/>
        <w:left w:val="none" w:sz="0" w:space="0" w:color="auto"/>
        <w:bottom w:val="none" w:sz="0" w:space="0" w:color="auto"/>
        <w:right w:val="none" w:sz="0" w:space="0" w:color="auto"/>
      </w:divBdr>
    </w:div>
    <w:div w:id="1703362159">
      <w:bodyDiv w:val="1"/>
      <w:marLeft w:val="0"/>
      <w:marRight w:val="0"/>
      <w:marTop w:val="0"/>
      <w:marBottom w:val="0"/>
      <w:divBdr>
        <w:top w:val="none" w:sz="0" w:space="0" w:color="auto"/>
        <w:left w:val="none" w:sz="0" w:space="0" w:color="auto"/>
        <w:bottom w:val="none" w:sz="0" w:space="0" w:color="auto"/>
        <w:right w:val="none" w:sz="0" w:space="0" w:color="auto"/>
      </w:divBdr>
    </w:div>
    <w:div w:id="1704867025">
      <w:bodyDiv w:val="1"/>
      <w:marLeft w:val="0"/>
      <w:marRight w:val="0"/>
      <w:marTop w:val="0"/>
      <w:marBottom w:val="0"/>
      <w:divBdr>
        <w:top w:val="none" w:sz="0" w:space="0" w:color="auto"/>
        <w:left w:val="none" w:sz="0" w:space="0" w:color="auto"/>
        <w:bottom w:val="none" w:sz="0" w:space="0" w:color="auto"/>
        <w:right w:val="none" w:sz="0" w:space="0" w:color="auto"/>
      </w:divBdr>
    </w:div>
    <w:div w:id="1706522794">
      <w:bodyDiv w:val="1"/>
      <w:marLeft w:val="0"/>
      <w:marRight w:val="0"/>
      <w:marTop w:val="0"/>
      <w:marBottom w:val="0"/>
      <w:divBdr>
        <w:top w:val="none" w:sz="0" w:space="0" w:color="auto"/>
        <w:left w:val="none" w:sz="0" w:space="0" w:color="auto"/>
        <w:bottom w:val="none" w:sz="0" w:space="0" w:color="auto"/>
        <w:right w:val="none" w:sz="0" w:space="0" w:color="auto"/>
      </w:divBdr>
    </w:div>
    <w:div w:id="1707365255">
      <w:bodyDiv w:val="1"/>
      <w:marLeft w:val="0"/>
      <w:marRight w:val="0"/>
      <w:marTop w:val="0"/>
      <w:marBottom w:val="0"/>
      <w:divBdr>
        <w:top w:val="none" w:sz="0" w:space="0" w:color="auto"/>
        <w:left w:val="none" w:sz="0" w:space="0" w:color="auto"/>
        <w:bottom w:val="none" w:sz="0" w:space="0" w:color="auto"/>
        <w:right w:val="none" w:sz="0" w:space="0" w:color="auto"/>
      </w:divBdr>
      <w:divsChild>
        <w:div w:id="1391152162">
          <w:marLeft w:val="0"/>
          <w:marRight w:val="0"/>
          <w:marTop w:val="0"/>
          <w:marBottom w:val="240"/>
          <w:divBdr>
            <w:top w:val="none" w:sz="0" w:space="0" w:color="auto"/>
            <w:left w:val="none" w:sz="0" w:space="0" w:color="auto"/>
            <w:bottom w:val="none" w:sz="0" w:space="0" w:color="auto"/>
            <w:right w:val="none" w:sz="0" w:space="0" w:color="auto"/>
          </w:divBdr>
        </w:div>
      </w:divsChild>
    </w:div>
    <w:div w:id="1708524991">
      <w:bodyDiv w:val="1"/>
      <w:marLeft w:val="0"/>
      <w:marRight w:val="0"/>
      <w:marTop w:val="0"/>
      <w:marBottom w:val="0"/>
      <w:divBdr>
        <w:top w:val="none" w:sz="0" w:space="0" w:color="auto"/>
        <w:left w:val="none" w:sz="0" w:space="0" w:color="auto"/>
        <w:bottom w:val="none" w:sz="0" w:space="0" w:color="auto"/>
        <w:right w:val="none" w:sz="0" w:space="0" w:color="auto"/>
      </w:divBdr>
      <w:divsChild>
        <w:div w:id="1520194422">
          <w:marLeft w:val="0"/>
          <w:marRight w:val="0"/>
          <w:marTop w:val="0"/>
          <w:marBottom w:val="0"/>
          <w:divBdr>
            <w:top w:val="none" w:sz="0" w:space="0" w:color="auto"/>
            <w:left w:val="none" w:sz="0" w:space="0" w:color="auto"/>
            <w:bottom w:val="none" w:sz="0" w:space="0" w:color="auto"/>
            <w:right w:val="none" w:sz="0" w:space="0" w:color="auto"/>
          </w:divBdr>
        </w:div>
        <w:div w:id="1391420272">
          <w:marLeft w:val="0"/>
          <w:marRight w:val="0"/>
          <w:marTop w:val="120"/>
          <w:marBottom w:val="0"/>
          <w:divBdr>
            <w:top w:val="none" w:sz="0" w:space="0" w:color="auto"/>
            <w:left w:val="none" w:sz="0" w:space="0" w:color="auto"/>
            <w:bottom w:val="none" w:sz="0" w:space="0" w:color="auto"/>
            <w:right w:val="none" w:sz="0" w:space="0" w:color="auto"/>
          </w:divBdr>
          <w:divsChild>
            <w:div w:id="140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8376">
      <w:bodyDiv w:val="1"/>
      <w:marLeft w:val="0"/>
      <w:marRight w:val="0"/>
      <w:marTop w:val="0"/>
      <w:marBottom w:val="0"/>
      <w:divBdr>
        <w:top w:val="none" w:sz="0" w:space="0" w:color="auto"/>
        <w:left w:val="none" w:sz="0" w:space="0" w:color="auto"/>
        <w:bottom w:val="none" w:sz="0" w:space="0" w:color="auto"/>
        <w:right w:val="none" w:sz="0" w:space="0" w:color="auto"/>
      </w:divBdr>
      <w:divsChild>
        <w:div w:id="865102124">
          <w:marLeft w:val="0"/>
          <w:marRight w:val="0"/>
          <w:marTop w:val="0"/>
          <w:marBottom w:val="225"/>
          <w:divBdr>
            <w:top w:val="none" w:sz="0" w:space="0" w:color="auto"/>
            <w:left w:val="none" w:sz="0" w:space="0" w:color="auto"/>
            <w:bottom w:val="none" w:sz="0" w:space="0" w:color="auto"/>
            <w:right w:val="none" w:sz="0" w:space="0" w:color="auto"/>
          </w:divBdr>
        </w:div>
      </w:divsChild>
    </w:div>
    <w:div w:id="1722249875">
      <w:bodyDiv w:val="1"/>
      <w:marLeft w:val="0"/>
      <w:marRight w:val="0"/>
      <w:marTop w:val="0"/>
      <w:marBottom w:val="0"/>
      <w:divBdr>
        <w:top w:val="none" w:sz="0" w:space="0" w:color="auto"/>
        <w:left w:val="none" w:sz="0" w:space="0" w:color="auto"/>
        <w:bottom w:val="none" w:sz="0" w:space="0" w:color="auto"/>
        <w:right w:val="none" w:sz="0" w:space="0" w:color="auto"/>
      </w:divBdr>
    </w:div>
    <w:div w:id="1737362576">
      <w:bodyDiv w:val="1"/>
      <w:marLeft w:val="0"/>
      <w:marRight w:val="0"/>
      <w:marTop w:val="0"/>
      <w:marBottom w:val="0"/>
      <w:divBdr>
        <w:top w:val="none" w:sz="0" w:space="0" w:color="auto"/>
        <w:left w:val="none" w:sz="0" w:space="0" w:color="auto"/>
        <w:bottom w:val="none" w:sz="0" w:space="0" w:color="auto"/>
        <w:right w:val="none" w:sz="0" w:space="0" w:color="auto"/>
      </w:divBdr>
    </w:div>
    <w:div w:id="1738163420">
      <w:bodyDiv w:val="1"/>
      <w:marLeft w:val="0"/>
      <w:marRight w:val="0"/>
      <w:marTop w:val="0"/>
      <w:marBottom w:val="0"/>
      <w:divBdr>
        <w:top w:val="none" w:sz="0" w:space="0" w:color="auto"/>
        <w:left w:val="none" w:sz="0" w:space="0" w:color="auto"/>
        <w:bottom w:val="none" w:sz="0" w:space="0" w:color="auto"/>
        <w:right w:val="none" w:sz="0" w:space="0" w:color="auto"/>
      </w:divBdr>
    </w:div>
    <w:div w:id="1738164841">
      <w:bodyDiv w:val="1"/>
      <w:marLeft w:val="0"/>
      <w:marRight w:val="0"/>
      <w:marTop w:val="0"/>
      <w:marBottom w:val="0"/>
      <w:divBdr>
        <w:top w:val="none" w:sz="0" w:space="0" w:color="auto"/>
        <w:left w:val="none" w:sz="0" w:space="0" w:color="auto"/>
        <w:bottom w:val="none" w:sz="0" w:space="0" w:color="auto"/>
        <w:right w:val="none" w:sz="0" w:space="0" w:color="auto"/>
      </w:divBdr>
    </w:div>
    <w:div w:id="1739984879">
      <w:bodyDiv w:val="1"/>
      <w:marLeft w:val="0"/>
      <w:marRight w:val="0"/>
      <w:marTop w:val="0"/>
      <w:marBottom w:val="0"/>
      <w:divBdr>
        <w:top w:val="none" w:sz="0" w:space="0" w:color="auto"/>
        <w:left w:val="none" w:sz="0" w:space="0" w:color="auto"/>
        <w:bottom w:val="none" w:sz="0" w:space="0" w:color="auto"/>
        <w:right w:val="none" w:sz="0" w:space="0" w:color="auto"/>
      </w:divBdr>
    </w:div>
    <w:div w:id="1740135973">
      <w:bodyDiv w:val="1"/>
      <w:marLeft w:val="0"/>
      <w:marRight w:val="0"/>
      <w:marTop w:val="0"/>
      <w:marBottom w:val="0"/>
      <w:divBdr>
        <w:top w:val="none" w:sz="0" w:space="0" w:color="auto"/>
        <w:left w:val="none" w:sz="0" w:space="0" w:color="auto"/>
        <w:bottom w:val="none" w:sz="0" w:space="0" w:color="auto"/>
        <w:right w:val="none" w:sz="0" w:space="0" w:color="auto"/>
      </w:divBdr>
    </w:div>
    <w:div w:id="1741444490">
      <w:bodyDiv w:val="1"/>
      <w:marLeft w:val="0"/>
      <w:marRight w:val="0"/>
      <w:marTop w:val="0"/>
      <w:marBottom w:val="0"/>
      <w:divBdr>
        <w:top w:val="none" w:sz="0" w:space="0" w:color="auto"/>
        <w:left w:val="none" w:sz="0" w:space="0" w:color="auto"/>
        <w:bottom w:val="none" w:sz="0" w:space="0" w:color="auto"/>
        <w:right w:val="none" w:sz="0" w:space="0" w:color="auto"/>
      </w:divBdr>
      <w:divsChild>
        <w:div w:id="468286574">
          <w:marLeft w:val="0"/>
          <w:marRight w:val="0"/>
          <w:marTop w:val="0"/>
          <w:marBottom w:val="0"/>
          <w:divBdr>
            <w:top w:val="none" w:sz="0" w:space="0" w:color="auto"/>
            <w:left w:val="none" w:sz="0" w:space="0" w:color="auto"/>
            <w:bottom w:val="none" w:sz="0" w:space="0" w:color="auto"/>
            <w:right w:val="none" w:sz="0" w:space="0" w:color="auto"/>
          </w:divBdr>
        </w:div>
        <w:div w:id="239759714">
          <w:marLeft w:val="0"/>
          <w:marRight w:val="0"/>
          <w:marTop w:val="0"/>
          <w:marBottom w:val="0"/>
          <w:divBdr>
            <w:top w:val="none" w:sz="0" w:space="0" w:color="auto"/>
            <w:left w:val="none" w:sz="0" w:space="0" w:color="auto"/>
            <w:bottom w:val="none" w:sz="0" w:space="0" w:color="auto"/>
            <w:right w:val="none" w:sz="0" w:space="0" w:color="auto"/>
          </w:divBdr>
          <w:divsChild>
            <w:div w:id="951477941">
              <w:marLeft w:val="0"/>
              <w:marRight w:val="0"/>
              <w:marTop w:val="0"/>
              <w:marBottom w:val="0"/>
              <w:divBdr>
                <w:top w:val="none" w:sz="0" w:space="0" w:color="auto"/>
                <w:left w:val="none" w:sz="0" w:space="0" w:color="auto"/>
                <w:bottom w:val="none" w:sz="0" w:space="0" w:color="auto"/>
                <w:right w:val="none" w:sz="0" w:space="0" w:color="auto"/>
              </w:divBdr>
            </w:div>
            <w:div w:id="1324620771">
              <w:marLeft w:val="0"/>
              <w:marRight w:val="0"/>
              <w:marTop w:val="0"/>
              <w:marBottom w:val="0"/>
              <w:divBdr>
                <w:top w:val="none" w:sz="0" w:space="0" w:color="auto"/>
                <w:left w:val="none" w:sz="0" w:space="0" w:color="auto"/>
                <w:bottom w:val="none" w:sz="0" w:space="0" w:color="auto"/>
                <w:right w:val="none" w:sz="0" w:space="0" w:color="auto"/>
              </w:divBdr>
            </w:div>
            <w:div w:id="14311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9595">
      <w:bodyDiv w:val="1"/>
      <w:marLeft w:val="0"/>
      <w:marRight w:val="0"/>
      <w:marTop w:val="0"/>
      <w:marBottom w:val="0"/>
      <w:divBdr>
        <w:top w:val="none" w:sz="0" w:space="0" w:color="auto"/>
        <w:left w:val="none" w:sz="0" w:space="0" w:color="auto"/>
        <w:bottom w:val="none" w:sz="0" w:space="0" w:color="auto"/>
        <w:right w:val="none" w:sz="0" w:space="0" w:color="auto"/>
      </w:divBdr>
    </w:div>
    <w:div w:id="1750157952">
      <w:bodyDiv w:val="1"/>
      <w:marLeft w:val="0"/>
      <w:marRight w:val="0"/>
      <w:marTop w:val="0"/>
      <w:marBottom w:val="0"/>
      <w:divBdr>
        <w:top w:val="none" w:sz="0" w:space="0" w:color="auto"/>
        <w:left w:val="none" w:sz="0" w:space="0" w:color="auto"/>
        <w:bottom w:val="none" w:sz="0" w:space="0" w:color="auto"/>
        <w:right w:val="none" w:sz="0" w:space="0" w:color="auto"/>
      </w:divBdr>
    </w:div>
    <w:div w:id="1750272781">
      <w:bodyDiv w:val="1"/>
      <w:marLeft w:val="0"/>
      <w:marRight w:val="0"/>
      <w:marTop w:val="0"/>
      <w:marBottom w:val="0"/>
      <w:divBdr>
        <w:top w:val="none" w:sz="0" w:space="0" w:color="auto"/>
        <w:left w:val="none" w:sz="0" w:space="0" w:color="auto"/>
        <w:bottom w:val="none" w:sz="0" w:space="0" w:color="auto"/>
        <w:right w:val="none" w:sz="0" w:space="0" w:color="auto"/>
      </w:divBdr>
    </w:div>
    <w:div w:id="1752500984">
      <w:bodyDiv w:val="1"/>
      <w:marLeft w:val="0"/>
      <w:marRight w:val="0"/>
      <w:marTop w:val="0"/>
      <w:marBottom w:val="0"/>
      <w:divBdr>
        <w:top w:val="none" w:sz="0" w:space="0" w:color="auto"/>
        <w:left w:val="none" w:sz="0" w:space="0" w:color="auto"/>
        <w:bottom w:val="none" w:sz="0" w:space="0" w:color="auto"/>
        <w:right w:val="none" w:sz="0" w:space="0" w:color="auto"/>
      </w:divBdr>
    </w:div>
    <w:div w:id="1753116817">
      <w:bodyDiv w:val="1"/>
      <w:marLeft w:val="0"/>
      <w:marRight w:val="0"/>
      <w:marTop w:val="0"/>
      <w:marBottom w:val="0"/>
      <w:divBdr>
        <w:top w:val="none" w:sz="0" w:space="0" w:color="auto"/>
        <w:left w:val="none" w:sz="0" w:space="0" w:color="auto"/>
        <w:bottom w:val="none" w:sz="0" w:space="0" w:color="auto"/>
        <w:right w:val="none" w:sz="0" w:space="0" w:color="auto"/>
      </w:divBdr>
    </w:div>
    <w:div w:id="1753889811">
      <w:bodyDiv w:val="1"/>
      <w:marLeft w:val="0"/>
      <w:marRight w:val="0"/>
      <w:marTop w:val="0"/>
      <w:marBottom w:val="0"/>
      <w:divBdr>
        <w:top w:val="none" w:sz="0" w:space="0" w:color="auto"/>
        <w:left w:val="none" w:sz="0" w:space="0" w:color="auto"/>
        <w:bottom w:val="none" w:sz="0" w:space="0" w:color="auto"/>
        <w:right w:val="none" w:sz="0" w:space="0" w:color="auto"/>
      </w:divBdr>
    </w:div>
    <w:div w:id="1753894071">
      <w:bodyDiv w:val="1"/>
      <w:marLeft w:val="0"/>
      <w:marRight w:val="0"/>
      <w:marTop w:val="0"/>
      <w:marBottom w:val="0"/>
      <w:divBdr>
        <w:top w:val="none" w:sz="0" w:space="0" w:color="auto"/>
        <w:left w:val="none" w:sz="0" w:space="0" w:color="auto"/>
        <w:bottom w:val="none" w:sz="0" w:space="0" w:color="auto"/>
        <w:right w:val="none" w:sz="0" w:space="0" w:color="auto"/>
      </w:divBdr>
    </w:div>
    <w:div w:id="1754932910">
      <w:bodyDiv w:val="1"/>
      <w:marLeft w:val="0"/>
      <w:marRight w:val="0"/>
      <w:marTop w:val="0"/>
      <w:marBottom w:val="0"/>
      <w:divBdr>
        <w:top w:val="none" w:sz="0" w:space="0" w:color="auto"/>
        <w:left w:val="none" w:sz="0" w:space="0" w:color="auto"/>
        <w:bottom w:val="none" w:sz="0" w:space="0" w:color="auto"/>
        <w:right w:val="none" w:sz="0" w:space="0" w:color="auto"/>
      </w:divBdr>
    </w:div>
    <w:div w:id="1755319200">
      <w:bodyDiv w:val="1"/>
      <w:marLeft w:val="0"/>
      <w:marRight w:val="0"/>
      <w:marTop w:val="0"/>
      <w:marBottom w:val="0"/>
      <w:divBdr>
        <w:top w:val="none" w:sz="0" w:space="0" w:color="auto"/>
        <w:left w:val="none" w:sz="0" w:space="0" w:color="auto"/>
        <w:bottom w:val="none" w:sz="0" w:space="0" w:color="auto"/>
        <w:right w:val="none" w:sz="0" w:space="0" w:color="auto"/>
      </w:divBdr>
      <w:divsChild>
        <w:div w:id="869419701">
          <w:marLeft w:val="0"/>
          <w:marRight w:val="0"/>
          <w:marTop w:val="0"/>
          <w:marBottom w:val="0"/>
          <w:divBdr>
            <w:top w:val="none" w:sz="0" w:space="0" w:color="auto"/>
            <w:left w:val="none" w:sz="0" w:space="0" w:color="auto"/>
            <w:bottom w:val="none" w:sz="0" w:space="0" w:color="auto"/>
            <w:right w:val="none" w:sz="0" w:space="0" w:color="auto"/>
          </w:divBdr>
        </w:div>
        <w:div w:id="852300931">
          <w:marLeft w:val="0"/>
          <w:marRight w:val="0"/>
          <w:marTop w:val="0"/>
          <w:marBottom w:val="225"/>
          <w:divBdr>
            <w:top w:val="none" w:sz="0" w:space="0" w:color="auto"/>
            <w:left w:val="none" w:sz="0" w:space="0" w:color="auto"/>
            <w:bottom w:val="none" w:sz="0" w:space="0" w:color="auto"/>
            <w:right w:val="none" w:sz="0" w:space="0" w:color="auto"/>
          </w:divBdr>
        </w:div>
      </w:divsChild>
    </w:div>
    <w:div w:id="1765761916">
      <w:bodyDiv w:val="1"/>
      <w:marLeft w:val="0"/>
      <w:marRight w:val="0"/>
      <w:marTop w:val="0"/>
      <w:marBottom w:val="0"/>
      <w:divBdr>
        <w:top w:val="none" w:sz="0" w:space="0" w:color="auto"/>
        <w:left w:val="none" w:sz="0" w:space="0" w:color="auto"/>
        <w:bottom w:val="none" w:sz="0" w:space="0" w:color="auto"/>
        <w:right w:val="none" w:sz="0" w:space="0" w:color="auto"/>
      </w:divBdr>
    </w:div>
    <w:div w:id="1771776719">
      <w:bodyDiv w:val="1"/>
      <w:marLeft w:val="0"/>
      <w:marRight w:val="0"/>
      <w:marTop w:val="0"/>
      <w:marBottom w:val="0"/>
      <w:divBdr>
        <w:top w:val="none" w:sz="0" w:space="0" w:color="auto"/>
        <w:left w:val="none" w:sz="0" w:space="0" w:color="auto"/>
        <w:bottom w:val="none" w:sz="0" w:space="0" w:color="auto"/>
        <w:right w:val="none" w:sz="0" w:space="0" w:color="auto"/>
      </w:divBdr>
      <w:divsChild>
        <w:div w:id="71510378">
          <w:marLeft w:val="0"/>
          <w:marRight w:val="0"/>
          <w:marTop w:val="180"/>
          <w:marBottom w:val="0"/>
          <w:divBdr>
            <w:top w:val="none" w:sz="0" w:space="0" w:color="auto"/>
            <w:left w:val="none" w:sz="0" w:space="0" w:color="auto"/>
            <w:bottom w:val="none" w:sz="0" w:space="0" w:color="auto"/>
            <w:right w:val="none" w:sz="0" w:space="0" w:color="auto"/>
          </w:divBdr>
          <w:divsChild>
            <w:div w:id="777681068">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5399532">
      <w:bodyDiv w:val="1"/>
      <w:marLeft w:val="0"/>
      <w:marRight w:val="0"/>
      <w:marTop w:val="0"/>
      <w:marBottom w:val="0"/>
      <w:divBdr>
        <w:top w:val="none" w:sz="0" w:space="0" w:color="auto"/>
        <w:left w:val="none" w:sz="0" w:space="0" w:color="auto"/>
        <w:bottom w:val="none" w:sz="0" w:space="0" w:color="auto"/>
        <w:right w:val="none" w:sz="0" w:space="0" w:color="auto"/>
      </w:divBdr>
      <w:divsChild>
        <w:div w:id="1895385724">
          <w:marLeft w:val="0"/>
          <w:marRight w:val="0"/>
          <w:marTop w:val="0"/>
          <w:marBottom w:val="0"/>
          <w:divBdr>
            <w:top w:val="none" w:sz="0" w:space="0" w:color="auto"/>
            <w:left w:val="none" w:sz="0" w:space="0" w:color="auto"/>
            <w:bottom w:val="none" w:sz="0" w:space="0" w:color="auto"/>
            <w:right w:val="none" w:sz="0" w:space="0" w:color="auto"/>
          </w:divBdr>
        </w:div>
        <w:div w:id="1121653637">
          <w:marLeft w:val="0"/>
          <w:marRight w:val="0"/>
          <w:marTop w:val="120"/>
          <w:marBottom w:val="0"/>
          <w:divBdr>
            <w:top w:val="none" w:sz="0" w:space="0" w:color="auto"/>
            <w:left w:val="none" w:sz="0" w:space="0" w:color="auto"/>
            <w:bottom w:val="none" w:sz="0" w:space="0" w:color="auto"/>
            <w:right w:val="none" w:sz="0" w:space="0" w:color="auto"/>
          </w:divBdr>
          <w:divsChild>
            <w:div w:id="916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8108">
      <w:bodyDiv w:val="1"/>
      <w:marLeft w:val="0"/>
      <w:marRight w:val="0"/>
      <w:marTop w:val="0"/>
      <w:marBottom w:val="0"/>
      <w:divBdr>
        <w:top w:val="none" w:sz="0" w:space="0" w:color="auto"/>
        <w:left w:val="none" w:sz="0" w:space="0" w:color="auto"/>
        <w:bottom w:val="none" w:sz="0" w:space="0" w:color="auto"/>
        <w:right w:val="none" w:sz="0" w:space="0" w:color="auto"/>
      </w:divBdr>
    </w:div>
    <w:div w:id="1788348327">
      <w:bodyDiv w:val="1"/>
      <w:marLeft w:val="0"/>
      <w:marRight w:val="0"/>
      <w:marTop w:val="0"/>
      <w:marBottom w:val="0"/>
      <w:divBdr>
        <w:top w:val="none" w:sz="0" w:space="0" w:color="auto"/>
        <w:left w:val="none" w:sz="0" w:space="0" w:color="auto"/>
        <w:bottom w:val="none" w:sz="0" w:space="0" w:color="auto"/>
        <w:right w:val="none" w:sz="0" w:space="0" w:color="auto"/>
      </w:divBdr>
    </w:div>
    <w:div w:id="1788620084">
      <w:bodyDiv w:val="1"/>
      <w:marLeft w:val="0"/>
      <w:marRight w:val="0"/>
      <w:marTop w:val="0"/>
      <w:marBottom w:val="0"/>
      <w:divBdr>
        <w:top w:val="none" w:sz="0" w:space="0" w:color="auto"/>
        <w:left w:val="none" w:sz="0" w:space="0" w:color="auto"/>
        <w:bottom w:val="none" w:sz="0" w:space="0" w:color="auto"/>
        <w:right w:val="none" w:sz="0" w:space="0" w:color="auto"/>
      </w:divBdr>
    </w:div>
    <w:div w:id="1794207783">
      <w:bodyDiv w:val="1"/>
      <w:marLeft w:val="0"/>
      <w:marRight w:val="0"/>
      <w:marTop w:val="0"/>
      <w:marBottom w:val="0"/>
      <w:divBdr>
        <w:top w:val="none" w:sz="0" w:space="0" w:color="auto"/>
        <w:left w:val="none" w:sz="0" w:space="0" w:color="auto"/>
        <w:bottom w:val="none" w:sz="0" w:space="0" w:color="auto"/>
        <w:right w:val="none" w:sz="0" w:space="0" w:color="auto"/>
      </w:divBdr>
      <w:divsChild>
        <w:div w:id="1519079636">
          <w:marLeft w:val="-225"/>
          <w:marRight w:val="-225"/>
          <w:marTop w:val="0"/>
          <w:marBottom w:val="225"/>
          <w:divBdr>
            <w:top w:val="none" w:sz="0" w:space="0" w:color="auto"/>
            <w:left w:val="none" w:sz="0" w:space="0" w:color="auto"/>
            <w:bottom w:val="none" w:sz="0" w:space="0" w:color="auto"/>
            <w:right w:val="none" w:sz="0" w:space="0" w:color="auto"/>
          </w:divBdr>
        </w:div>
      </w:divsChild>
    </w:div>
    <w:div w:id="1797215740">
      <w:bodyDiv w:val="1"/>
      <w:marLeft w:val="0"/>
      <w:marRight w:val="0"/>
      <w:marTop w:val="0"/>
      <w:marBottom w:val="0"/>
      <w:divBdr>
        <w:top w:val="none" w:sz="0" w:space="0" w:color="auto"/>
        <w:left w:val="none" w:sz="0" w:space="0" w:color="auto"/>
        <w:bottom w:val="none" w:sz="0" w:space="0" w:color="auto"/>
        <w:right w:val="none" w:sz="0" w:space="0" w:color="auto"/>
      </w:divBdr>
    </w:div>
    <w:div w:id="1797411688">
      <w:bodyDiv w:val="1"/>
      <w:marLeft w:val="0"/>
      <w:marRight w:val="0"/>
      <w:marTop w:val="0"/>
      <w:marBottom w:val="0"/>
      <w:divBdr>
        <w:top w:val="none" w:sz="0" w:space="0" w:color="auto"/>
        <w:left w:val="none" w:sz="0" w:space="0" w:color="auto"/>
        <w:bottom w:val="none" w:sz="0" w:space="0" w:color="auto"/>
        <w:right w:val="none" w:sz="0" w:space="0" w:color="auto"/>
      </w:divBdr>
    </w:div>
    <w:div w:id="1798718022">
      <w:bodyDiv w:val="1"/>
      <w:marLeft w:val="0"/>
      <w:marRight w:val="0"/>
      <w:marTop w:val="0"/>
      <w:marBottom w:val="0"/>
      <w:divBdr>
        <w:top w:val="none" w:sz="0" w:space="0" w:color="auto"/>
        <w:left w:val="none" w:sz="0" w:space="0" w:color="auto"/>
        <w:bottom w:val="none" w:sz="0" w:space="0" w:color="auto"/>
        <w:right w:val="none" w:sz="0" w:space="0" w:color="auto"/>
      </w:divBdr>
    </w:div>
    <w:div w:id="1801918472">
      <w:bodyDiv w:val="1"/>
      <w:marLeft w:val="0"/>
      <w:marRight w:val="0"/>
      <w:marTop w:val="0"/>
      <w:marBottom w:val="0"/>
      <w:divBdr>
        <w:top w:val="none" w:sz="0" w:space="0" w:color="auto"/>
        <w:left w:val="none" w:sz="0" w:space="0" w:color="auto"/>
        <w:bottom w:val="none" w:sz="0" w:space="0" w:color="auto"/>
        <w:right w:val="none" w:sz="0" w:space="0" w:color="auto"/>
      </w:divBdr>
    </w:div>
    <w:div w:id="1809204844">
      <w:bodyDiv w:val="1"/>
      <w:marLeft w:val="0"/>
      <w:marRight w:val="0"/>
      <w:marTop w:val="0"/>
      <w:marBottom w:val="0"/>
      <w:divBdr>
        <w:top w:val="none" w:sz="0" w:space="0" w:color="auto"/>
        <w:left w:val="none" w:sz="0" w:space="0" w:color="auto"/>
        <w:bottom w:val="none" w:sz="0" w:space="0" w:color="auto"/>
        <w:right w:val="none" w:sz="0" w:space="0" w:color="auto"/>
      </w:divBdr>
    </w:div>
    <w:div w:id="1815222076">
      <w:bodyDiv w:val="1"/>
      <w:marLeft w:val="0"/>
      <w:marRight w:val="0"/>
      <w:marTop w:val="0"/>
      <w:marBottom w:val="0"/>
      <w:divBdr>
        <w:top w:val="none" w:sz="0" w:space="0" w:color="auto"/>
        <w:left w:val="none" w:sz="0" w:space="0" w:color="auto"/>
        <w:bottom w:val="none" w:sz="0" w:space="0" w:color="auto"/>
        <w:right w:val="none" w:sz="0" w:space="0" w:color="auto"/>
      </w:divBdr>
      <w:divsChild>
        <w:div w:id="1233470622">
          <w:marLeft w:val="0"/>
          <w:marRight w:val="0"/>
          <w:marTop w:val="0"/>
          <w:marBottom w:val="360"/>
          <w:divBdr>
            <w:top w:val="none" w:sz="0" w:space="0" w:color="auto"/>
            <w:left w:val="none" w:sz="0" w:space="0" w:color="auto"/>
            <w:bottom w:val="none" w:sz="0" w:space="0" w:color="auto"/>
            <w:right w:val="none" w:sz="0" w:space="0" w:color="auto"/>
          </w:divBdr>
          <w:divsChild>
            <w:div w:id="5664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87597">
      <w:bodyDiv w:val="1"/>
      <w:marLeft w:val="0"/>
      <w:marRight w:val="0"/>
      <w:marTop w:val="0"/>
      <w:marBottom w:val="0"/>
      <w:divBdr>
        <w:top w:val="none" w:sz="0" w:space="0" w:color="auto"/>
        <w:left w:val="none" w:sz="0" w:space="0" w:color="auto"/>
        <w:bottom w:val="none" w:sz="0" w:space="0" w:color="auto"/>
        <w:right w:val="none" w:sz="0" w:space="0" w:color="auto"/>
      </w:divBdr>
    </w:div>
    <w:div w:id="1822651412">
      <w:bodyDiv w:val="1"/>
      <w:marLeft w:val="0"/>
      <w:marRight w:val="0"/>
      <w:marTop w:val="0"/>
      <w:marBottom w:val="0"/>
      <w:divBdr>
        <w:top w:val="none" w:sz="0" w:space="0" w:color="auto"/>
        <w:left w:val="none" w:sz="0" w:space="0" w:color="auto"/>
        <w:bottom w:val="none" w:sz="0" w:space="0" w:color="auto"/>
        <w:right w:val="none" w:sz="0" w:space="0" w:color="auto"/>
      </w:divBdr>
    </w:div>
    <w:div w:id="1823427169">
      <w:bodyDiv w:val="1"/>
      <w:marLeft w:val="0"/>
      <w:marRight w:val="0"/>
      <w:marTop w:val="0"/>
      <w:marBottom w:val="0"/>
      <w:divBdr>
        <w:top w:val="none" w:sz="0" w:space="0" w:color="auto"/>
        <w:left w:val="none" w:sz="0" w:space="0" w:color="auto"/>
        <w:bottom w:val="none" w:sz="0" w:space="0" w:color="auto"/>
        <w:right w:val="none" w:sz="0" w:space="0" w:color="auto"/>
      </w:divBdr>
    </w:div>
    <w:div w:id="1825854940">
      <w:bodyDiv w:val="1"/>
      <w:marLeft w:val="0"/>
      <w:marRight w:val="0"/>
      <w:marTop w:val="0"/>
      <w:marBottom w:val="0"/>
      <w:divBdr>
        <w:top w:val="none" w:sz="0" w:space="0" w:color="auto"/>
        <w:left w:val="none" w:sz="0" w:space="0" w:color="auto"/>
        <w:bottom w:val="none" w:sz="0" w:space="0" w:color="auto"/>
        <w:right w:val="none" w:sz="0" w:space="0" w:color="auto"/>
      </w:divBdr>
    </w:div>
    <w:div w:id="1828471403">
      <w:bodyDiv w:val="1"/>
      <w:marLeft w:val="0"/>
      <w:marRight w:val="0"/>
      <w:marTop w:val="0"/>
      <w:marBottom w:val="0"/>
      <w:divBdr>
        <w:top w:val="none" w:sz="0" w:space="0" w:color="auto"/>
        <w:left w:val="none" w:sz="0" w:space="0" w:color="auto"/>
        <w:bottom w:val="none" w:sz="0" w:space="0" w:color="auto"/>
        <w:right w:val="none" w:sz="0" w:space="0" w:color="auto"/>
      </w:divBdr>
      <w:divsChild>
        <w:div w:id="1943760272">
          <w:marLeft w:val="0"/>
          <w:marRight w:val="0"/>
          <w:marTop w:val="0"/>
          <w:marBottom w:val="0"/>
          <w:divBdr>
            <w:top w:val="none" w:sz="0" w:space="0" w:color="auto"/>
            <w:left w:val="none" w:sz="0" w:space="0" w:color="auto"/>
            <w:bottom w:val="none" w:sz="0" w:space="0" w:color="auto"/>
            <w:right w:val="none" w:sz="0" w:space="0" w:color="auto"/>
          </w:divBdr>
        </w:div>
        <w:div w:id="134379638">
          <w:marLeft w:val="0"/>
          <w:marRight w:val="0"/>
          <w:marTop w:val="120"/>
          <w:marBottom w:val="0"/>
          <w:divBdr>
            <w:top w:val="none" w:sz="0" w:space="0" w:color="auto"/>
            <w:left w:val="none" w:sz="0" w:space="0" w:color="auto"/>
            <w:bottom w:val="none" w:sz="0" w:space="0" w:color="auto"/>
            <w:right w:val="none" w:sz="0" w:space="0" w:color="auto"/>
          </w:divBdr>
          <w:divsChild>
            <w:div w:id="1273513993">
              <w:marLeft w:val="0"/>
              <w:marRight w:val="0"/>
              <w:marTop w:val="0"/>
              <w:marBottom w:val="0"/>
              <w:divBdr>
                <w:top w:val="none" w:sz="0" w:space="0" w:color="auto"/>
                <w:left w:val="none" w:sz="0" w:space="0" w:color="auto"/>
                <w:bottom w:val="none" w:sz="0" w:space="0" w:color="auto"/>
                <w:right w:val="none" w:sz="0" w:space="0" w:color="auto"/>
              </w:divBdr>
            </w:div>
            <w:div w:id="641888531">
              <w:marLeft w:val="0"/>
              <w:marRight w:val="0"/>
              <w:marTop w:val="0"/>
              <w:marBottom w:val="0"/>
              <w:divBdr>
                <w:top w:val="none" w:sz="0" w:space="0" w:color="auto"/>
                <w:left w:val="none" w:sz="0" w:space="0" w:color="auto"/>
                <w:bottom w:val="none" w:sz="0" w:space="0" w:color="auto"/>
                <w:right w:val="none" w:sz="0" w:space="0" w:color="auto"/>
              </w:divBdr>
            </w:div>
          </w:divsChild>
        </w:div>
        <w:div w:id="976305136">
          <w:marLeft w:val="0"/>
          <w:marRight w:val="0"/>
          <w:marTop w:val="120"/>
          <w:marBottom w:val="0"/>
          <w:divBdr>
            <w:top w:val="none" w:sz="0" w:space="0" w:color="auto"/>
            <w:left w:val="none" w:sz="0" w:space="0" w:color="auto"/>
            <w:bottom w:val="none" w:sz="0" w:space="0" w:color="auto"/>
            <w:right w:val="none" w:sz="0" w:space="0" w:color="auto"/>
          </w:divBdr>
          <w:divsChild>
            <w:div w:id="19708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2092">
      <w:bodyDiv w:val="1"/>
      <w:marLeft w:val="0"/>
      <w:marRight w:val="0"/>
      <w:marTop w:val="0"/>
      <w:marBottom w:val="0"/>
      <w:divBdr>
        <w:top w:val="none" w:sz="0" w:space="0" w:color="auto"/>
        <w:left w:val="none" w:sz="0" w:space="0" w:color="auto"/>
        <w:bottom w:val="none" w:sz="0" w:space="0" w:color="auto"/>
        <w:right w:val="none" w:sz="0" w:space="0" w:color="auto"/>
      </w:divBdr>
    </w:div>
    <w:div w:id="1841240490">
      <w:bodyDiv w:val="1"/>
      <w:marLeft w:val="0"/>
      <w:marRight w:val="0"/>
      <w:marTop w:val="0"/>
      <w:marBottom w:val="0"/>
      <w:divBdr>
        <w:top w:val="none" w:sz="0" w:space="0" w:color="auto"/>
        <w:left w:val="none" w:sz="0" w:space="0" w:color="auto"/>
        <w:bottom w:val="none" w:sz="0" w:space="0" w:color="auto"/>
        <w:right w:val="none" w:sz="0" w:space="0" w:color="auto"/>
      </w:divBdr>
    </w:div>
    <w:div w:id="1843202738">
      <w:bodyDiv w:val="1"/>
      <w:marLeft w:val="0"/>
      <w:marRight w:val="0"/>
      <w:marTop w:val="0"/>
      <w:marBottom w:val="0"/>
      <w:divBdr>
        <w:top w:val="none" w:sz="0" w:space="0" w:color="auto"/>
        <w:left w:val="none" w:sz="0" w:space="0" w:color="auto"/>
        <w:bottom w:val="none" w:sz="0" w:space="0" w:color="auto"/>
        <w:right w:val="none" w:sz="0" w:space="0" w:color="auto"/>
      </w:divBdr>
    </w:div>
    <w:div w:id="1843931621">
      <w:bodyDiv w:val="1"/>
      <w:marLeft w:val="0"/>
      <w:marRight w:val="0"/>
      <w:marTop w:val="0"/>
      <w:marBottom w:val="0"/>
      <w:divBdr>
        <w:top w:val="none" w:sz="0" w:space="0" w:color="auto"/>
        <w:left w:val="none" w:sz="0" w:space="0" w:color="auto"/>
        <w:bottom w:val="none" w:sz="0" w:space="0" w:color="auto"/>
        <w:right w:val="none" w:sz="0" w:space="0" w:color="auto"/>
      </w:divBdr>
    </w:div>
    <w:div w:id="1844126363">
      <w:bodyDiv w:val="1"/>
      <w:marLeft w:val="0"/>
      <w:marRight w:val="0"/>
      <w:marTop w:val="0"/>
      <w:marBottom w:val="0"/>
      <w:divBdr>
        <w:top w:val="none" w:sz="0" w:space="0" w:color="auto"/>
        <w:left w:val="none" w:sz="0" w:space="0" w:color="auto"/>
        <w:bottom w:val="none" w:sz="0" w:space="0" w:color="auto"/>
        <w:right w:val="none" w:sz="0" w:space="0" w:color="auto"/>
      </w:divBdr>
    </w:div>
    <w:div w:id="1849366321">
      <w:bodyDiv w:val="1"/>
      <w:marLeft w:val="0"/>
      <w:marRight w:val="0"/>
      <w:marTop w:val="0"/>
      <w:marBottom w:val="0"/>
      <w:divBdr>
        <w:top w:val="none" w:sz="0" w:space="0" w:color="auto"/>
        <w:left w:val="none" w:sz="0" w:space="0" w:color="auto"/>
        <w:bottom w:val="none" w:sz="0" w:space="0" w:color="auto"/>
        <w:right w:val="none" w:sz="0" w:space="0" w:color="auto"/>
      </w:divBdr>
    </w:div>
    <w:div w:id="1858108699">
      <w:bodyDiv w:val="1"/>
      <w:marLeft w:val="0"/>
      <w:marRight w:val="0"/>
      <w:marTop w:val="0"/>
      <w:marBottom w:val="0"/>
      <w:divBdr>
        <w:top w:val="none" w:sz="0" w:space="0" w:color="auto"/>
        <w:left w:val="none" w:sz="0" w:space="0" w:color="auto"/>
        <w:bottom w:val="none" w:sz="0" w:space="0" w:color="auto"/>
        <w:right w:val="none" w:sz="0" w:space="0" w:color="auto"/>
      </w:divBdr>
    </w:div>
    <w:div w:id="1864393537">
      <w:bodyDiv w:val="1"/>
      <w:marLeft w:val="0"/>
      <w:marRight w:val="0"/>
      <w:marTop w:val="0"/>
      <w:marBottom w:val="0"/>
      <w:divBdr>
        <w:top w:val="none" w:sz="0" w:space="0" w:color="auto"/>
        <w:left w:val="none" w:sz="0" w:space="0" w:color="auto"/>
        <w:bottom w:val="none" w:sz="0" w:space="0" w:color="auto"/>
        <w:right w:val="none" w:sz="0" w:space="0" w:color="auto"/>
      </w:divBdr>
    </w:div>
    <w:div w:id="1865317661">
      <w:bodyDiv w:val="1"/>
      <w:marLeft w:val="0"/>
      <w:marRight w:val="0"/>
      <w:marTop w:val="0"/>
      <w:marBottom w:val="0"/>
      <w:divBdr>
        <w:top w:val="none" w:sz="0" w:space="0" w:color="auto"/>
        <w:left w:val="none" w:sz="0" w:space="0" w:color="auto"/>
        <w:bottom w:val="none" w:sz="0" w:space="0" w:color="auto"/>
        <w:right w:val="none" w:sz="0" w:space="0" w:color="auto"/>
      </w:divBdr>
    </w:div>
    <w:div w:id="1881896353">
      <w:bodyDiv w:val="1"/>
      <w:marLeft w:val="0"/>
      <w:marRight w:val="0"/>
      <w:marTop w:val="0"/>
      <w:marBottom w:val="0"/>
      <w:divBdr>
        <w:top w:val="none" w:sz="0" w:space="0" w:color="auto"/>
        <w:left w:val="none" w:sz="0" w:space="0" w:color="auto"/>
        <w:bottom w:val="none" w:sz="0" w:space="0" w:color="auto"/>
        <w:right w:val="none" w:sz="0" w:space="0" w:color="auto"/>
      </w:divBdr>
    </w:div>
    <w:div w:id="1887836413">
      <w:bodyDiv w:val="1"/>
      <w:marLeft w:val="0"/>
      <w:marRight w:val="0"/>
      <w:marTop w:val="0"/>
      <w:marBottom w:val="0"/>
      <w:divBdr>
        <w:top w:val="none" w:sz="0" w:space="0" w:color="auto"/>
        <w:left w:val="none" w:sz="0" w:space="0" w:color="auto"/>
        <w:bottom w:val="none" w:sz="0" w:space="0" w:color="auto"/>
        <w:right w:val="none" w:sz="0" w:space="0" w:color="auto"/>
      </w:divBdr>
    </w:div>
    <w:div w:id="1893150722">
      <w:bodyDiv w:val="1"/>
      <w:marLeft w:val="0"/>
      <w:marRight w:val="0"/>
      <w:marTop w:val="0"/>
      <w:marBottom w:val="0"/>
      <w:divBdr>
        <w:top w:val="none" w:sz="0" w:space="0" w:color="auto"/>
        <w:left w:val="none" w:sz="0" w:space="0" w:color="auto"/>
        <w:bottom w:val="none" w:sz="0" w:space="0" w:color="auto"/>
        <w:right w:val="none" w:sz="0" w:space="0" w:color="auto"/>
      </w:divBdr>
    </w:div>
    <w:div w:id="1907254919">
      <w:bodyDiv w:val="1"/>
      <w:marLeft w:val="0"/>
      <w:marRight w:val="0"/>
      <w:marTop w:val="0"/>
      <w:marBottom w:val="0"/>
      <w:divBdr>
        <w:top w:val="none" w:sz="0" w:space="0" w:color="auto"/>
        <w:left w:val="none" w:sz="0" w:space="0" w:color="auto"/>
        <w:bottom w:val="none" w:sz="0" w:space="0" w:color="auto"/>
        <w:right w:val="none" w:sz="0" w:space="0" w:color="auto"/>
      </w:divBdr>
    </w:div>
    <w:div w:id="1909804773">
      <w:bodyDiv w:val="1"/>
      <w:marLeft w:val="0"/>
      <w:marRight w:val="0"/>
      <w:marTop w:val="0"/>
      <w:marBottom w:val="0"/>
      <w:divBdr>
        <w:top w:val="none" w:sz="0" w:space="0" w:color="auto"/>
        <w:left w:val="none" w:sz="0" w:space="0" w:color="auto"/>
        <w:bottom w:val="none" w:sz="0" w:space="0" w:color="auto"/>
        <w:right w:val="none" w:sz="0" w:space="0" w:color="auto"/>
      </w:divBdr>
    </w:div>
    <w:div w:id="1913731446">
      <w:bodyDiv w:val="1"/>
      <w:marLeft w:val="0"/>
      <w:marRight w:val="0"/>
      <w:marTop w:val="0"/>
      <w:marBottom w:val="0"/>
      <w:divBdr>
        <w:top w:val="none" w:sz="0" w:space="0" w:color="auto"/>
        <w:left w:val="none" w:sz="0" w:space="0" w:color="auto"/>
        <w:bottom w:val="none" w:sz="0" w:space="0" w:color="auto"/>
        <w:right w:val="none" w:sz="0" w:space="0" w:color="auto"/>
      </w:divBdr>
    </w:div>
    <w:div w:id="1917353376">
      <w:bodyDiv w:val="1"/>
      <w:marLeft w:val="0"/>
      <w:marRight w:val="0"/>
      <w:marTop w:val="0"/>
      <w:marBottom w:val="0"/>
      <w:divBdr>
        <w:top w:val="none" w:sz="0" w:space="0" w:color="auto"/>
        <w:left w:val="none" w:sz="0" w:space="0" w:color="auto"/>
        <w:bottom w:val="none" w:sz="0" w:space="0" w:color="auto"/>
        <w:right w:val="none" w:sz="0" w:space="0" w:color="auto"/>
      </w:divBdr>
    </w:div>
    <w:div w:id="1924099894">
      <w:bodyDiv w:val="1"/>
      <w:marLeft w:val="0"/>
      <w:marRight w:val="0"/>
      <w:marTop w:val="0"/>
      <w:marBottom w:val="0"/>
      <w:divBdr>
        <w:top w:val="none" w:sz="0" w:space="0" w:color="auto"/>
        <w:left w:val="none" w:sz="0" w:space="0" w:color="auto"/>
        <w:bottom w:val="none" w:sz="0" w:space="0" w:color="auto"/>
        <w:right w:val="none" w:sz="0" w:space="0" w:color="auto"/>
      </w:divBdr>
    </w:div>
    <w:div w:id="1931234742">
      <w:bodyDiv w:val="1"/>
      <w:marLeft w:val="0"/>
      <w:marRight w:val="0"/>
      <w:marTop w:val="0"/>
      <w:marBottom w:val="0"/>
      <w:divBdr>
        <w:top w:val="none" w:sz="0" w:space="0" w:color="auto"/>
        <w:left w:val="none" w:sz="0" w:space="0" w:color="auto"/>
        <w:bottom w:val="none" w:sz="0" w:space="0" w:color="auto"/>
        <w:right w:val="none" w:sz="0" w:space="0" w:color="auto"/>
      </w:divBdr>
    </w:div>
    <w:div w:id="1935017838">
      <w:bodyDiv w:val="1"/>
      <w:marLeft w:val="0"/>
      <w:marRight w:val="0"/>
      <w:marTop w:val="0"/>
      <w:marBottom w:val="0"/>
      <w:divBdr>
        <w:top w:val="none" w:sz="0" w:space="0" w:color="auto"/>
        <w:left w:val="none" w:sz="0" w:space="0" w:color="auto"/>
        <w:bottom w:val="none" w:sz="0" w:space="0" w:color="auto"/>
        <w:right w:val="none" w:sz="0" w:space="0" w:color="auto"/>
      </w:divBdr>
    </w:div>
    <w:div w:id="1936211950">
      <w:bodyDiv w:val="1"/>
      <w:marLeft w:val="0"/>
      <w:marRight w:val="0"/>
      <w:marTop w:val="0"/>
      <w:marBottom w:val="0"/>
      <w:divBdr>
        <w:top w:val="none" w:sz="0" w:space="0" w:color="auto"/>
        <w:left w:val="none" w:sz="0" w:space="0" w:color="auto"/>
        <w:bottom w:val="none" w:sz="0" w:space="0" w:color="auto"/>
        <w:right w:val="none" w:sz="0" w:space="0" w:color="auto"/>
      </w:divBdr>
    </w:div>
    <w:div w:id="1937128408">
      <w:bodyDiv w:val="1"/>
      <w:marLeft w:val="0"/>
      <w:marRight w:val="0"/>
      <w:marTop w:val="0"/>
      <w:marBottom w:val="0"/>
      <w:divBdr>
        <w:top w:val="none" w:sz="0" w:space="0" w:color="auto"/>
        <w:left w:val="none" w:sz="0" w:space="0" w:color="auto"/>
        <w:bottom w:val="none" w:sz="0" w:space="0" w:color="auto"/>
        <w:right w:val="none" w:sz="0" w:space="0" w:color="auto"/>
      </w:divBdr>
      <w:divsChild>
        <w:div w:id="1942687725">
          <w:marLeft w:val="0"/>
          <w:marRight w:val="0"/>
          <w:marTop w:val="0"/>
          <w:marBottom w:val="0"/>
          <w:divBdr>
            <w:top w:val="none" w:sz="0" w:space="0" w:color="auto"/>
            <w:left w:val="none" w:sz="0" w:space="0" w:color="auto"/>
            <w:bottom w:val="none" w:sz="0" w:space="0" w:color="auto"/>
            <w:right w:val="none" w:sz="0" w:space="0" w:color="auto"/>
          </w:divBdr>
        </w:div>
      </w:divsChild>
    </w:div>
    <w:div w:id="1938324886">
      <w:bodyDiv w:val="1"/>
      <w:marLeft w:val="0"/>
      <w:marRight w:val="0"/>
      <w:marTop w:val="0"/>
      <w:marBottom w:val="0"/>
      <w:divBdr>
        <w:top w:val="none" w:sz="0" w:space="0" w:color="auto"/>
        <w:left w:val="none" w:sz="0" w:space="0" w:color="auto"/>
        <w:bottom w:val="none" w:sz="0" w:space="0" w:color="auto"/>
        <w:right w:val="none" w:sz="0" w:space="0" w:color="auto"/>
      </w:divBdr>
    </w:div>
    <w:div w:id="1941062722">
      <w:bodyDiv w:val="1"/>
      <w:marLeft w:val="0"/>
      <w:marRight w:val="0"/>
      <w:marTop w:val="0"/>
      <w:marBottom w:val="0"/>
      <w:divBdr>
        <w:top w:val="none" w:sz="0" w:space="0" w:color="auto"/>
        <w:left w:val="none" w:sz="0" w:space="0" w:color="auto"/>
        <w:bottom w:val="none" w:sz="0" w:space="0" w:color="auto"/>
        <w:right w:val="none" w:sz="0" w:space="0" w:color="auto"/>
      </w:divBdr>
    </w:div>
    <w:div w:id="1944722017">
      <w:bodyDiv w:val="1"/>
      <w:marLeft w:val="0"/>
      <w:marRight w:val="0"/>
      <w:marTop w:val="0"/>
      <w:marBottom w:val="0"/>
      <w:divBdr>
        <w:top w:val="none" w:sz="0" w:space="0" w:color="auto"/>
        <w:left w:val="none" w:sz="0" w:space="0" w:color="auto"/>
        <w:bottom w:val="none" w:sz="0" w:space="0" w:color="auto"/>
        <w:right w:val="none" w:sz="0" w:space="0" w:color="auto"/>
      </w:divBdr>
    </w:div>
    <w:div w:id="1951547014">
      <w:bodyDiv w:val="1"/>
      <w:marLeft w:val="0"/>
      <w:marRight w:val="0"/>
      <w:marTop w:val="0"/>
      <w:marBottom w:val="0"/>
      <w:divBdr>
        <w:top w:val="none" w:sz="0" w:space="0" w:color="auto"/>
        <w:left w:val="none" w:sz="0" w:space="0" w:color="auto"/>
        <w:bottom w:val="none" w:sz="0" w:space="0" w:color="auto"/>
        <w:right w:val="none" w:sz="0" w:space="0" w:color="auto"/>
      </w:divBdr>
    </w:div>
    <w:div w:id="1954752611">
      <w:bodyDiv w:val="1"/>
      <w:marLeft w:val="0"/>
      <w:marRight w:val="0"/>
      <w:marTop w:val="0"/>
      <w:marBottom w:val="0"/>
      <w:divBdr>
        <w:top w:val="none" w:sz="0" w:space="0" w:color="auto"/>
        <w:left w:val="none" w:sz="0" w:space="0" w:color="auto"/>
        <w:bottom w:val="none" w:sz="0" w:space="0" w:color="auto"/>
        <w:right w:val="none" w:sz="0" w:space="0" w:color="auto"/>
      </w:divBdr>
      <w:divsChild>
        <w:div w:id="821115751">
          <w:marLeft w:val="-225"/>
          <w:marRight w:val="-225"/>
          <w:marTop w:val="0"/>
          <w:marBottom w:val="225"/>
          <w:divBdr>
            <w:top w:val="none" w:sz="0" w:space="0" w:color="auto"/>
            <w:left w:val="none" w:sz="0" w:space="0" w:color="auto"/>
            <w:bottom w:val="none" w:sz="0" w:space="0" w:color="auto"/>
            <w:right w:val="none" w:sz="0" w:space="0" w:color="auto"/>
          </w:divBdr>
        </w:div>
      </w:divsChild>
    </w:div>
    <w:div w:id="1956982985">
      <w:bodyDiv w:val="1"/>
      <w:marLeft w:val="0"/>
      <w:marRight w:val="0"/>
      <w:marTop w:val="0"/>
      <w:marBottom w:val="0"/>
      <w:divBdr>
        <w:top w:val="none" w:sz="0" w:space="0" w:color="auto"/>
        <w:left w:val="none" w:sz="0" w:space="0" w:color="auto"/>
        <w:bottom w:val="none" w:sz="0" w:space="0" w:color="auto"/>
        <w:right w:val="none" w:sz="0" w:space="0" w:color="auto"/>
      </w:divBdr>
    </w:div>
    <w:div w:id="1959723858">
      <w:bodyDiv w:val="1"/>
      <w:marLeft w:val="0"/>
      <w:marRight w:val="0"/>
      <w:marTop w:val="0"/>
      <w:marBottom w:val="0"/>
      <w:divBdr>
        <w:top w:val="none" w:sz="0" w:space="0" w:color="auto"/>
        <w:left w:val="none" w:sz="0" w:space="0" w:color="auto"/>
        <w:bottom w:val="none" w:sz="0" w:space="0" w:color="auto"/>
        <w:right w:val="none" w:sz="0" w:space="0" w:color="auto"/>
      </w:divBdr>
    </w:div>
    <w:div w:id="1964384809">
      <w:bodyDiv w:val="1"/>
      <w:marLeft w:val="0"/>
      <w:marRight w:val="0"/>
      <w:marTop w:val="0"/>
      <w:marBottom w:val="0"/>
      <w:divBdr>
        <w:top w:val="none" w:sz="0" w:space="0" w:color="auto"/>
        <w:left w:val="none" w:sz="0" w:space="0" w:color="auto"/>
        <w:bottom w:val="none" w:sz="0" w:space="0" w:color="auto"/>
        <w:right w:val="none" w:sz="0" w:space="0" w:color="auto"/>
      </w:divBdr>
    </w:div>
    <w:div w:id="1966496228">
      <w:bodyDiv w:val="1"/>
      <w:marLeft w:val="0"/>
      <w:marRight w:val="0"/>
      <w:marTop w:val="0"/>
      <w:marBottom w:val="0"/>
      <w:divBdr>
        <w:top w:val="none" w:sz="0" w:space="0" w:color="auto"/>
        <w:left w:val="none" w:sz="0" w:space="0" w:color="auto"/>
        <w:bottom w:val="none" w:sz="0" w:space="0" w:color="auto"/>
        <w:right w:val="none" w:sz="0" w:space="0" w:color="auto"/>
      </w:divBdr>
    </w:div>
    <w:div w:id="1969700980">
      <w:bodyDiv w:val="1"/>
      <w:marLeft w:val="0"/>
      <w:marRight w:val="0"/>
      <w:marTop w:val="0"/>
      <w:marBottom w:val="0"/>
      <w:divBdr>
        <w:top w:val="none" w:sz="0" w:space="0" w:color="auto"/>
        <w:left w:val="none" w:sz="0" w:space="0" w:color="auto"/>
        <w:bottom w:val="none" w:sz="0" w:space="0" w:color="auto"/>
        <w:right w:val="none" w:sz="0" w:space="0" w:color="auto"/>
      </w:divBdr>
      <w:divsChild>
        <w:div w:id="2030913825">
          <w:marLeft w:val="0"/>
          <w:marRight w:val="0"/>
          <w:marTop w:val="569"/>
          <w:marBottom w:val="0"/>
          <w:divBdr>
            <w:top w:val="none" w:sz="0" w:space="0" w:color="auto"/>
            <w:left w:val="none" w:sz="0" w:space="0" w:color="auto"/>
            <w:bottom w:val="none" w:sz="0" w:space="0" w:color="auto"/>
            <w:right w:val="none" w:sz="0" w:space="0" w:color="auto"/>
          </w:divBdr>
        </w:div>
        <w:div w:id="498086281">
          <w:marLeft w:val="4744"/>
          <w:marRight w:val="4744"/>
          <w:marTop w:val="0"/>
          <w:marBottom w:val="0"/>
          <w:divBdr>
            <w:top w:val="none" w:sz="0" w:space="0" w:color="auto"/>
            <w:left w:val="none" w:sz="0" w:space="0" w:color="auto"/>
            <w:bottom w:val="none" w:sz="0" w:space="0" w:color="auto"/>
            <w:right w:val="none" w:sz="0" w:space="0" w:color="auto"/>
          </w:divBdr>
        </w:div>
      </w:divsChild>
    </w:div>
    <w:div w:id="1971082716">
      <w:bodyDiv w:val="1"/>
      <w:marLeft w:val="0"/>
      <w:marRight w:val="0"/>
      <w:marTop w:val="0"/>
      <w:marBottom w:val="0"/>
      <w:divBdr>
        <w:top w:val="none" w:sz="0" w:space="0" w:color="auto"/>
        <w:left w:val="none" w:sz="0" w:space="0" w:color="auto"/>
        <w:bottom w:val="none" w:sz="0" w:space="0" w:color="auto"/>
        <w:right w:val="none" w:sz="0" w:space="0" w:color="auto"/>
      </w:divBdr>
    </w:div>
    <w:div w:id="1977181782">
      <w:bodyDiv w:val="1"/>
      <w:marLeft w:val="0"/>
      <w:marRight w:val="0"/>
      <w:marTop w:val="0"/>
      <w:marBottom w:val="0"/>
      <w:divBdr>
        <w:top w:val="none" w:sz="0" w:space="0" w:color="auto"/>
        <w:left w:val="none" w:sz="0" w:space="0" w:color="auto"/>
        <w:bottom w:val="none" w:sz="0" w:space="0" w:color="auto"/>
        <w:right w:val="none" w:sz="0" w:space="0" w:color="auto"/>
      </w:divBdr>
    </w:div>
    <w:div w:id="1979796249">
      <w:bodyDiv w:val="1"/>
      <w:marLeft w:val="0"/>
      <w:marRight w:val="0"/>
      <w:marTop w:val="0"/>
      <w:marBottom w:val="0"/>
      <w:divBdr>
        <w:top w:val="none" w:sz="0" w:space="0" w:color="auto"/>
        <w:left w:val="none" w:sz="0" w:space="0" w:color="auto"/>
        <w:bottom w:val="none" w:sz="0" w:space="0" w:color="auto"/>
        <w:right w:val="none" w:sz="0" w:space="0" w:color="auto"/>
      </w:divBdr>
      <w:divsChild>
        <w:div w:id="2071341085">
          <w:marLeft w:val="0"/>
          <w:marRight w:val="0"/>
          <w:marTop w:val="0"/>
          <w:marBottom w:val="0"/>
          <w:divBdr>
            <w:top w:val="none" w:sz="0" w:space="0" w:color="auto"/>
            <w:left w:val="none" w:sz="0" w:space="0" w:color="auto"/>
            <w:bottom w:val="none" w:sz="0" w:space="0" w:color="auto"/>
            <w:right w:val="none" w:sz="0" w:space="0" w:color="auto"/>
          </w:divBdr>
          <w:divsChild>
            <w:div w:id="69588849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86428707">
      <w:bodyDiv w:val="1"/>
      <w:marLeft w:val="0"/>
      <w:marRight w:val="0"/>
      <w:marTop w:val="0"/>
      <w:marBottom w:val="0"/>
      <w:divBdr>
        <w:top w:val="none" w:sz="0" w:space="0" w:color="auto"/>
        <w:left w:val="none" w:sz="0" w:space="0" w:color="auto"/>
        <w:bottom w:val="none" w:sz="0" w:space="0" w:color="auto"/>
        <w:right w:val="none" w:sz="0" w:space="0" w:color="auto"/>
      </w:divBdr>
    </w:div>
    <w:div w:id="1987273033">
      <w:bodyDiv w:val="1"/>
      <w:marLeft w:val="0"/>
      <w:marRight w:val="0"/>
      <w:marTop w:val="0"/>
      <w:marBottom w:val="0"/>
      <w:divBdr>
        <w:top w:val="none" w:sz="0" w:space="0" w:color="auto"/>
        <w:left w:val="none" w:sz="0" w:space="0" w:color="auto"/>
        <w:bottom w:val="none" w:sz="0" w:space="0" w:color="auto"/>
        <w:right w:val="none" w:sz="0" w:space="0" w:color="auto"/>
      </w:divBdr>
    </w:div>
    <w:div w:id="1988241093">
      <w:bodyDiv w:val="1"/>
      <w:marLeft w:val="0"/>
      <w:marRight w:val="0"/>
      <w:marTop w:val="0"/>
      <w:marBottom w:val="0"/>
      <w:divBdr>
        <w:top w:val="none" w:sz="0" w:space="0" w:color="auto"/>
        <w:left w:val="none" w:sz="0" w:space="0" w:color="auto"/>
        <w:bottom w:val="none" w:sz="0" w:space="0" w:color="auto"/>
        <w:right w:val="none" w:sz="0" w:space="0" w:color="auto"/>
      </w:divBdr>
    </w:div>
    <w:div w:id="1988315538">
      <w:bodyDiv w:val="1"/>
      <w:marLeft w:val="0"/>
      <w:marRight w:val="0"/>
      <w:marTop w:val="0"/>
      <w:marBottom w:val="0"/>
      <w:divBdr>
        <w:top w:val="none" w:sz="0" w:space="0" w:color="auto"/>
        <w:left w:val="none" w:sz="0" w:space="0" w:color="auto"/>
        <w:bottom w:val="none" w:sz="0" w:space="0" w:color="auto"/>
        <w:right w:val="none" w:sz="0" w:space="0" w:color="auto"/>
      </w:divBdr>
    </w:div>
    <w:div w:id="2007127745">
      <w:bodyDiv w:val="1"/>
      <w:marLeft w:val="0"/>
      <w:marRight w:val="0"/>
      <w:marTop w:val="0"/>
      <w:marBottom w:val="0"/>
      <w:divBdr>
        <w:top w:val="none" w:sz="0" w:space="0" w:color="auto"/>
        <w:left w:val="none" w:sz="0" w:space="0" w:color="auto"/>
        <w:bottom w:val="none" w:sz="0" w:space="0" w:color="auto"/>
        <w:right w:val="none" w:sz="0" w:space="0" w:color="auto"/>
      </w:divBdr>
    </w:div>
    <w:div w:id="2009677518">
      <w:bodyDiv w:val="1"/>
      <w:marLeft w:val="0"/>
      <w:marRight w:val="0"/>
      <w:marTop w:val="0"/>
      <w:marBottom w:val="0"/>
      <w:divBdr>
        <w:top w:val="none" w:sz="0" w:space="0" w:color="auto"/>
        <w:left w:val="none" w:sz="0" w:space="0" w:color="auto"/>
        <w:bottom w:val="none" w:sz="0" w:space="0" w:color="auto"/>
        <w:right w:val="none" w:sz="0" w:space="0" w:color="auto"/>
      </w:divBdr>
    </w:div>
    <w:div w:id="2016765014">
      <w:bodyDiv w:val="1"/>
      <w:marLeft w:val="0"/>
      <w:marRight w:val="0"/>
      <w:marTop w:val="0"/>
      <w:marBottom w:val="0"/>
      <w:divBdr>
        <w:top w:val="none" w:sz="0" w:space="0" w:color="auto"/>
        <w:left w:val="none" w:sz="0" w:space="0" w:color="auto"/>
        <w:bottom w:val="none" w:sz="0" w:space="0" w:color="auto"/>
        <w:right w:val="none" w:sz="0" w:space="0" w:color="auto"/>
      </w:divBdr>
    </w:div>
    <w:div w:id="2023117942">
      <w:bodyDiv w:val="1"/>
      <w:marLeft w:val="0"/>
      <w:marRight w:val="0"/>
      <w:marTop w:val="0"/>
      <w:marBottom w:val="0"/>
      <w:divBdr>
        <w:top w:val="none" w:sz="0" w:space="0" w:color="auto"/>
        <w:left w:val="none" w:sz="0" w:space="0" w:color="auto"/>
        <w:bottom w:val="none" w:sz="0" w:space="0" w:color="auto"/>
        <w:right w:val="none" w:sz="0" w:space="0" w:color="auto"/>
      </w:divBdr>
    </w:div>
    <w:div w:id="2023699353">
      <w:bodyDiv w:val="1"/>
      <w:marLeft w:val="0"/>
      <w:marRight w:val="0"/>
      <w:marTop w:val="0"/>
      <w:marBottom w:val="0"/>
      <w:divBdr>
        <w:top w:val="none" w:sz="0" w:space="0" w:color="auto"/>
        <w:left w:val="none" w:sz="0" w:space="0" w:color="auto"/>
        <w:bottom w:val="none" w:sz="0" w:space="0" w:color="auto"/>
        <w:right w:val="none" w:sz="0" w:space="0" w:color="auto"/>
      </w:divBdr>
    </w:div>
    <w:div w:id="2025470995">
      <w:bodyDiv w:val="1"/>
      <w:marLeft w:val="0"/>
      <w:marRight w:val="0"/>
      <w:marTop w:val="0"/>
      <w:marBottom w:val="0"/>
      <w:divBdr>
        <w:top w:val="none" w:sz="0" w:space="0" w:color="auto"/>
        <w:left w:val="none" w:sz="0" w:space="0" w:color="auto"/>
        <w:bottom w:val="none" w:sz="0" w:space="0" w:color="auto"/>
        <w:right w:val="none" w:sz="0" w:space="0" w:color="auto"/>
      </w:divBdr>
    </w:div>
    <w:div w:id="2025857766">
      <w:bodyDiv w:val="1"/>
      <w:marLeft w:val="0"/>
      <w:marRight w:val="0"/>
      <w:marTop w:val="0"/>
      <w:marBottom w:val="0"/>
      <w:divBdr>
        <w:top w:val="none" w:sz="0" w:space="0" w:color="auto"/>
        <w:left w:val="none" w:sz="0" w:space="0" w:color="auto"/>
        <w:bottom w:val="none" w:sz="0" w:space="0" w:color="auto"/>
        <w:right w:val="none" w:sz="0" w:space="0" w:color="auto"/>
      </w:divBdr>
    </w:div>
    <w:div w:id="2041934993">
      <w:bodyDiv w:val="1"/>
      <w:marLeft w:val="0"/>
      <w:marRight w:val="0"/>
      <w:marTop w:val="0"/>
      <w:marBottom w:val="0"/>
      <w:divBdr>
        <w:top w:val="none" w:sz="0" w:space="0" w:color="auto"/>
        <w:left w:val="none" w:sz="0" w:space="0" w:color="auto"/>
        <w:bottom w:val="none" w:sz="0" w:space="0" w:color="auto"/>
        <w:right w:val="none" w:sz="0" w:space="0" w:color="auto"/>
      </w:divBdr>
    </w:div>
    <w:div w:id="2044358662">
      <w:bodyDiv w:val="1"/>
      <w:marLeft w:val="0"/>
      <w:marRight w:val="0"/>
      <w:marTop w:val="0"/>
      <w:marBottom w:val="0"/>
      <w:divBdr>
        <w:top w:val="none" w:sz="0" w:space="0" w:color="auto"/>
        <w:left w:val="none" w:sz="0" w:space="0" w:color="auto"/>
        <w:bottom w:val="none" w:sz="0" w:space="0" w:color="auto"/>
        <w:right w:val="none" w:sz="0" w:space="0" w:color="auto"/>
      </w:divBdr>
    </w:div>
    <w:div w:id="2053726478">
      <w:bodyDiv w:val="1"/>
      <w:marLeft w:val="0"/>
      <w:marRight w:val="0"/>
      <w:marTop w:val="0"/>
      <w:marBottom w:val="0"/>
      <w:divBdr>
        <w:top w:val="none" w:sz="0" w:space="0" w:color="auto"/>
        <w:left w:val="none" w:sz="0" w:space="0" w:color="auto"/>
        <w:bottom w:val="none" w:sz="0" w:space="0" w:color="auto"/>
        <w:right w:val="none" w:sz="0" w:space="0" w:color="auto"/>
      </w:divBdr>
    </w:div>
    <w:div w:id="2056661240">
      <w:bodyDiv w:val="1"/>
      <w:marLeft w:val="0"/>
      <w:marRight w:val="0"/>
      <w:marTop w:val="0"/>
      <w:marBottom w:val="0"/>
      <w:divBdr>
        <w:top w:val="none" w:sz="0" w:space="0" w:color="auto"/>
        <w:left w:val="none" w:sz="0" w:space="0" w:color="auto"/>
        <w:bottom w:val="none" w:sz="0" w:space="0" w:color="auto"/>
        <w:right w:val="none" w:sz="0" w:space="0" w:color="auto"/>
      </w:divBdr>
    </w:div>
    <w:div w:id="2060592474">
      <w:bodyDiv w:val="1"/>
      <w:marLeft w:val="0"/>
      <w:marRight w:val="0"/>
      <w:marTop w:val="0"/>
      <w:marBottom w:val="0"/>
      <w:divBdr>
        <w:top w:val="none" w:sz="0" w:space="0" w:color="auto"/>
        <w:left w:val="none" w:sz="0" w:space="0" w:color="auto"/>
        <w:bottom w:val="none" w:sz="0" w:space="0" w:color="auto"/>
        <w:right w:val="none" w:sz="0" w:space="0" w:color="auto"/>
      </w:divBdr>
    </w:div>
    <w:div w:id="2062241174">
      <w:bodyDiv w:val="1"/>
      <w:marLeft w:val="0"/>
      <w:marRight w:val="0"/>
      <w:marTop w:val="0"/>
      <w:marBottom w:val="0"/>
      <w:divBdr>
        <w:top w:val="none" w:sz="0" w:space="0" w:color="auto"/>
        <w:left w:val="none" w:sz="0" w:space="0" w:color="auto"/>
        <w:bottom w:val="none" w:sz="0" w:space="0" w:color="auto"/>
        <w:right w:val="none" w:sz="0" w:space="0" w:color="auto"/>
      </w:divBdr>
    </w:div>
    <w:div w:id="2062629596">
      <w:bodyDiv w:val="1"/>
      <w:marLeft w:val="0"/>
      <w:marRight w:val="0"/>
      <w:marTop w:val="0"/>
      <w:marBottom w:val="0"/>
      <w:divBdr>
        <w:top w:val="none" w:sz="0" w:space="0" w:color="auto"/>
        <w:left w:val="none" w:sz="0" w:space="0" w:color="auto"/>
        <w:bottom w:val="none" w:sz="0" w:space="0" w:color="auto"/>
        <w:right w:val="none" w:sz="0" w:space="0" w:color="auto"/>
      </w:divBdr>
    </w:div>
    <w:div w:id="2064794964">
      <w:bodyDiv w:val="1"/>
      <w:marLeft w:val="0"/>
      <w:marRight w:val="0"/>
      <w:marTop w:val="0"/>
      <w:marBottom w:val="0"/>
      <w:divBdr>
        <w:top w:val="none" w:sz="0" w:space="0" w:color="auto"/>
        <w:left w:val="none" w:sz="0" w:space="0" w:color="auto"/>
        <w:bottom w:val="none" w:sz="0" w:space="0" w:color="auto"/>
        <w:right w:val="none" w:sz="0" w:space="0" w:color="auto"/>
      </w:divBdr>
    </w:div>
    <w:div w:id="2076317666">
      <w:bodyDiv w:val="1"/>
      <w:marLeft w:val="0"/>
      <w:marRight w:val="0"/>
      <w:marTop w:val="0"/>
      <w:marBottom w:val="0"/>
      <w:divBdr>
        <w:top w:val="none" w:sz="0" w:space="0" w:color="auto"/>
        <w:left w:val="none" w:sz="0" w:space="0" w:color="auto"/>
        <w:bottom w:val="none" w:sz="0" w:space="0" w:color="auto"/>
        <w:right w:val="none" w:sz="0" w:space="0" w:color="auto"/>
      </w:divBdr>
    </w:div>
    <w:div w:id="2078045116">
      <w:bodyDiv w:val="1"/>
      <w:marLeft w:val="0"/>
      <w:marRight w:val="0"/>
      <w:marTop w:val="0"/>
      <w:marBottom w:val="0"/>
      <w:divBdr>
        <w:top w:val="none" w:sz="0" w:space="0" w:color="auto"/>
        <w:left w:val="none" w:sz="0" w:space="0" w:color="auto"/>
        <w:bottom w:val="none" w:sz="0" w:space="0" w:color="auto"/>
        <w:right w:val="none" w:sz="0" w:space="0" w:color="auto"/>
      </w:divBdr>
    </w:div>
    <w:div w:id="2081828511">
      <w:bodyDiv w:val="1"/>
      <w:marLeft w:val="0"/>
      <w:marRight w:val="0"/>
      <w:marTop w:val="0"/>
      <w:marBottom w:val="0"/>
      <w:divBdr>
        <w:top w:val="none" w:sz="0" w:space="0" w:color="auto"/>
        <w:left w:val="none" w:sz="0" w:space="0" w:color="auto"/>
        <w:bottom w:val="none" w:sz="0" w:space="0" w:color="auto"/>
        <w:right w:val="none" w:sz="0" w:space="0" w:color="auto"/>
      </w:divBdr>
    </w:div>
    <w:div w:id="2082629856">
      <w:bodyDiv w:val="1"/>
      <w:marLeft w:val="0"/>
      <w:marRight w:val="0"/>
      <w:marTop w:val="0"/>
      <w:marBottom w:val="0"/>
      <w:divBdr>
        <w:top w:val="none" w:sz="0" w:space="0" w:color="auto"/>
        <w:left w:val="none" w:sz="0" w:space="0" w:color="auto"/>
        <w:bottom w:val="none" w:sz="0" w:space="0" w:color="auto"/>
        <w:right w:val="none" w:sz="0" w:space="0" w:color="auto"/>
      </w:divBdr>
    </w:div>
    <w:div w:id="2085758014">
      <w:bodyDiv w:val="1"/>
      <w:marLeft w:val="0"/>
      <w:marRight w:val="0"/>
      <w:marTop w:val="0"/>
      <w:marBottom w:val="0"/>
      <w:divBdr>
        <w:top w:val="none" w:sz="0" w:space="0" w:color="auto"/>
        <w:left w:val="none" w:sz="0" w:space="0" w:color="auto"/>
        <w:bottom w:val="none" w:sz="0" w:space="0" w:color="auto"/>
        <w:right w:val="none" w:sz="0" w:space="0" w:color="auto"/>
      </w:divBdr>
    </w:div>
    <w:div w:id="2087221562">
      <w:bodyDiv w:val="1"/>
      <w:marLeft w:val="0"/>
      <w:marRight w:val="0"/>
      <w:marTop w:val="0"/>
      <w:marBottom w:val="0"/>
      <w:divBdr>
        <w:top w:val="none" w:sz="0" w:space="0" w:color="auto"/>
        <w:left w:val="none" w:sz="0" w:space="0" w:color="auto"/>
        <w:bottom w:val="none" w:sz="0" w:space="0" w:color="auto"/>
        <w:right w:val="none" w:sz="0" w:space="0" w:color="auto"/>
      </w:divBdr>
    </w:div>
    <w:div w:id="2096196790">
      <w:bodyDiv w:val="1"/>
      <w:marLeft w:val="0"/>
      <w:marRight w:val="0"/>
      <w:marTop w:val="0"/>
      <w:marBottom w:val="0"/>
      <w:divBdr>
        <w:top w:val="none" w:sz="0" w:space="0" w:color="auto"/>
        <w:left w:val="none" w:sz="0" w:space="0" w:color="auto"/>
        <w:bottom w:val="none" w:sz="0" w:space="0" w:color="auto"/>
        <w:right w:val="none" w:sz="0" w:space="0" w:color="auto"/>
      </w:divBdr>
    </w:div>
    <w:div w:id="2106917086">
      <w:bodyDiv w:val="1"/>
      <w:marLeft w:val="0"/>
      <w:marRight w:val="0"/>
      <w:marTop w:val="0"/>
      <w:marBottom w:val="0"/>
      <w:divBdr>
        <w:top w:val="none" w:sz="0" w:space="0" w:color="auto"/>
        <w:left w:val="none" w:sz="0" w:space="0" w:color="auto"/>
        <w:bottom w:val="none" w:sz="0" w:space="0" w:color="auto"/>
        <w:right w:val="none" w:sz="0" w:space="0" w:color="auto"/>
      </w:divBdr>
    </w:div>
    <w:div w:id="2115055717">
      <w:bodyDiv w:val="1"/>
      <w:marLeft w:val="0"/>
      <w:marRight w:val="0"/>
      <w:marTop w:val="0"/>
      <w:marBottom w:val="0"/>
      <w:divBdr>
        <w:top w:val="none" w:sz="0" w:space="0" w:color="auto"/>
        <w:left w:val="none" w:sz="0" w:space="0" w:color="auto"/>
        <w:bottom w:val="none" w:sz="0" w:space="0" w:color="auto"/>
        <w:right w:val="none" w:sz="0" w:space="0" w:color="auto"/>
      </w:divBdr>
    </w:div>
    <w:div w:id="2118522868">
      <w:bodyDiv w:val="1"/>
      <w:marLeft w:val="0"/>
      <w:marRight w:val="0"/>
      <w:marTop w:val="0"/>
      <w:marBottom w:val="0"/>
      <w:divBdr>
        <w:top w:val="none" w:sz="0" w:space="0" w:color="auto"/>
        <w:left w:val="none" w:sz="0" w:space="0" w:color="auto"/>
        <w:bottom w:val="none" w:sz="0" w:space="0" w:color="auto"/>
        <w:right w:val="none" w:sz="0" w:space="0" w:color="auto"/>
      </w:divBdr>
    </w:div>
    <w:div w:id="2118792597">
      <w:bodyDiv w:val="1"/>
      <w:marLeft w:val="0"/>
      <w:marRight w:val="0"/>
      <w:marTop w:val="0"/>
      <w:marBottom w:val="0"/>
      <w:divBdr>
        <w:top w:val="none" w:sz="0" w:space="0" w:color="auto"/>
        <w:left w:val="none" w:sz="0" w:space="0" w:color="auto"/>
        <w:bottom w:val="none" w:sz="0" w:space="0" w:color="auto"/>
        <w:right w:val="none" w:sz="0" w:space="0" w:color="auto"/>
      </w:divBdr>
    </w:div>
    <w:div w:id="2133749382">
      <w:bodyDiv w:val="1"/>
      <w:marLeft w:val="0"/>
      <w:marRight w:val="0"/>
      <w:marTop w:val="0"/>
      <w:marBottom w:val="0"/>
      <w:divBdr>
        <w:top w:val="none" w:sz="0" w:space="0" w:color="auto"/>
        <w:left w:val="none" w:sz="0" w:space="0" w:color="auto"/>
        <w:bottom w:val="none" w:sz="0" w:space="0" w:color="auto"/>
        <w:right w:val="none" w:sz="0" w:space="0" w:color="auto"/>
      </w:divBdr>
      <w:divsChild>
        <w:div w:id="294943669">
          <w:marLeft w:val="0"/>
          <w:marRight w:val="0"/>
          <w:marTop w:val="0"/>
          <w:marBottom w:val="0"/>
          <w:divBdr>
            <w:top w:val="none" w:sz="0" w:space="0" w:color="auto"/>
            <w:left w:val="none" w:sz="0" w:space="0" w:color="auto"/>
            <w:bottom w:val="none" w:sz="0" w:space="0" w:color="auto"/>
            <w:right w:val="none" w:sz="0" w:space="0" w:color="auto"/>
          </w:divBdr>
        </w:div>
      </w:divsChild>
    </w:div>
    <w:div w:id="2134865512">
      <w:bodyDiv w:val="1"/>
      <w:marLeft w:val="0"/>
      <w:marRight w:val="0"/>
      <w:marTop w:val="0"/>
      <w:marBottom w:val="0"/>
      <w:divBdr>
        <w:top w:val="none" w:sz="0" w:space="0" w:color="auto"/>
        <w:left w:val="none" w:sz="0" w:space="0" w:color="auto"/>
        <w:bottom w:val="none" w:sz="0" w:space="0" w:color="auto"/>
        <w:right w:val="none" w:sz="0" w:space="0" w:color="auto"/>
      </w:divBdr>
    </w:div>
    <w:div w:id="2135321801">
      <w:bodyDiv w:val="1"/>
      <w:marLeft w:val="0"/>
      <w:marRight w:val="0"/>
      <w:marTop w:val="0"/>
      <w:marBottom w:val="0"/>
      <w:divBdr>
        <w:top w:val="none" w:sz="0" w:space="0" w:color="auto"/>
        <w:left w:val="none" w:sz="0" w:space="0" w:color="auto"/>
        <w:bottom w:val="none" w:sz="0" w:space="0" w:color="auto"/>
        <w:right w:val="none" w:sz="0" w:space="0" w:color="auto"/>
      </w:divBdr>
    </w:div>
    <w:div w:id="2139645285">
      <w:bodyDiv w:val="1"/>
      <w:marLeft w:val="0"/>
      <w:marRight w:val="0"/>
      <w:marTop w:val="0"/>
      <w:marBottom w:val="0"/>
      <w:divBdr>
        <w:top w:val="none" w:sz="0" w:space="0" w:color="auto"/>
        <w:left w:val="none" w:sz="0" w:space="0" w:color="auto"/>
        <w:bottom w:val="none" w:sz="0" w:space="0" w:color="auto"/>
        <w:right w:val="none" w:sz="0" w:space="0" w:color="auto"/>
      </w:divBdr>
    </w:div>
    <w:div w:id="2146778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s://suckhoedoisong.vn/hon-60000-suat-qua-tang-benh-nhi-trong-ngay-hoi-cua-be-dip-tet-thieu-nhi-169230528172541007.htm" TargetMode="External"/><Relationship Id="rId17" Type="http://schemas.openxmlformats.org/officeDocument/2006/relationships/hyperlink" Target="https://bom.so/tLXRR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aodong.vn/video/ngay-gia-dinh-viet-nam-bua-com-gia-dinh-co-con-y-nghia-615621.ldo"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D3D8C-1544-437E-986F-91A33D3A5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18</Pages>
  <Words>4619</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ismail - [2010]</cp:lastModifiedBy>
  <cp:revision>14</cp:revision>
  <cp:lastPrinted>2023-03-29T16:37:00Z</cp:lastPrinted>
  <dcterms:created xsi:type="dcterms:W3CDTF">2023-06-05T10:11:00Z</dcterms:created>
  <dcterms:modified xsi:type="dcterms:W3CDTF">2023-06-06T08:53:00Z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A37081814865420A96C9B321D85FEB30</vt:lpwstr>
  </property>
</Properties>
</file>